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EC20F2">
      <w:pPr>
        <w:pStyle w:val="7"/>
        <w:rPr>
          <w:rFonts w:hint="default"/>
          <w:sz w:val="20"/>
          <w:lang w:val="ru-RU"/>
        </w:rPr>
      </w:pPr>
      <w:bookmarkStart w:id="0" w:name="_GoBack"/>
      <w:r>
        <w:drawing>
          <wp:inline distT="0" distB="0" distL="114300" distR="114300">
            <wp:extent cx="7153275" cy="10226040"/>
            <wp:effectExtent l="0" t="0" r="9525" b="3810"/>
            <wp:docPr id="8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1022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30185FF">
      <w:pPr>
        <w:spacing w:after="0"/>
        <w:jc w:val="both"/>
        <w:sectPr>
          <w:type w:val="continuous"/>
          <w:pgSz w:w="11910" w:h="16840"/>
          <w:pgMar w:top="480" w:right="470" w:bottom="0" w:left="440" w:header="720" w:footer="720" w:gutter="0"/>
          <w:cols w:space="720" w:num="1"/>
        </w:sectPr>
      </w:pPr>
    </w:p>
    <w:p w14:paraId="06ED927C">
      <w:pPr>
        <w:pStyle w:val="4"/>
        <w:tabs>
          <w:tab w:val="left" w:pos="1760"/>
        </w:tabs>
        <w:spacing w:before="70"/>
        <w:ind w:left="1096" w:leftChars="498" w:right="909" w:rightChars="413" w:firstLine="3" w:firstLineChars="0"/>
        <w:jc w:val="center"/>
        <w:rPr>
          <w:b w:val="0"/>
        </w:rPr>
      </w:pPr>
      <w:r>
        <w:t>Актуальность</w:t>
      </w:r>
      <w:r>
        <w:rPr>
          <w:b w:val="0"/>
        </w:rPr>
        <w:t>:</w:t>
      </w:r>
    </w:p>
    <w:p w14:paraId="1078224C">
      <w:pPr>
        <w:pStyle w:val="7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4607560</wp:posOffset>
            </wp:positionH>
            <wp:positionV relativeFrom="paragraph">
              <wp:posOffset>154940</wp:posOffset>
            </wp:positionV>
            <wp:extent cx="2393315" cy="1798955"/>
            <wp:effectExtent l="0" t="0" r="6985" b="10795"/>
            <wp:wrapNone/>
            <wp:docPr id="3" name="image2.jpeg" descr="https://all.culture.ru/uploads/667256f9b8e6ee89d6a75614494334e6_w720_h5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 descr="https://all.culture.ru/uploads/667256f9b8e6ee89d6a75614494334e6_w720_h540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179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A3D0B9">
      <w:pPr>
        <w:pStyle w:val="7"/>
        <w:tabs>
          <w:tab w:val="left" w:pos="6160"/>
        </w:tabs>
        <w:ind w:left="1100" w:leftChars="500" w:right="4869" w:rightChars="2213" w:firstLine="439" w:firstLineChars="183"/>
        <w:jc w:val="both"/>
      </w:pPr>
      <w:r>
        <w:t>Формирование основ здорового образа</w:t>
      </w:r>
      <w:r>
        <w:rPr>
          <w:spacing w:val="-57"/>
        </w:rPr>
        <w:t xml:space="preserve"> </w:t>
      </w:r>
      <w:r>
        <w:t>жизни с самого раннего возраста является</w:t>
      </w:r>
      <w:r>
        <w:rPr>
          <w:spacing w:val="1"/>
        </w:rPr>
        <w:t xml:space="preserve"> </w:t>
      </w:r>
      <w:r>
        <w:t>основной задачей</w:t>
      </w:r>
      <w:r>
        <w:rPr>
          <w:spacing w:val="1"/>
        </w:rPr>
        <w:t xml:space="preserve"> </w:t>
      </w:r>
      <w:r>
        <w:t>дошкольной педагогики,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образования, гармоничного формирования и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общества.</w:t>
      </w:r>
    </w:p>
    <w:p w14:paraId="3335A964">
      <w:pPr>
        <w:pStyle w:val="7"/>
        <w:tabs>
          <w:tab w:val="left" w:pos="6160"/>
        </w:tabs>
        <w:spacing w:before="1"/>
        <w:ind w:left="1100" w:leftChars="500" w:right="4869" w:rightChars="2213" w:firstLine="439" w:firstLineChars="183"/>
        <w:jc w:val="both"/>
      </w:pPr>
      <w:r>
        <w:t>Известно,</w:t>
      </w:r>
      <w:r>
        <w:rPr>
          <w:spacing w:val="106"/>
        </w:rPr>
        <w:t xml:space="preserve"> </w:t>
      </w:r>
      <w:r>
        <w:t xml:space="preserve">что  </w:t>
      </w:r>
      <w:r>
        <w:rPr>
          <w:spacing w:val="45"/>
        </w:rPr>
        <w:t xml:space="preserve"> </w:t>
      </w:r>
      <w:r>
        <w:t xml:space="preserve">дошкольный  </w:t>
      </w:r>
      <w:r>
        <w:rPr>
          <w:spacing w:val="47"/>
        </w:rPr>
        <w:t xml:space="preserve"> </w:t>
      </w:r>
      <w:r>
        <w:t>возраст</w:t>
      </w:r>
    </w:p>
    <w:p w14:paraId="21ED410A">
      <w:pPr>
        <w:pStyle w:val="7"/>
        <w:ind w:left="1100" w:leftChars="500" w:right="853" w:firstLine="0" w:firstLineChars="0"/>
        <w:jc w:val="both"/>
      </w:pPr>
      <w:r>
        <w:t>является решающим в формировании фундамента физического и психического здоровья.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огромный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неповторяемый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личности, формируется</w:t>
      </w:r>
      <w:r>
        <w:rPr>
          <w:spacing w:val="-1"/>
        </w:rPr>
        <w:t xml:space="preserve"> </w:t>
      </w:r>
      <w:r>
        <w:t>характер, отношение</w:t>
      </w:r>
      <w:r>
        <w:rPr>
          <w:spacing w:val="-2"/>
        </w:rPr>
        <w:t xml:space="preserve"> </w:t>
      </w:r>
      <w:r>
        <w:t>к себе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окружающим.</w:t>
      </w:r>
    </w:p>
    <w:p w14:paraId="6C3C8FDA">
      <w:pPr>
        <w:pStyle w:val="7"/>
        <w:ind w:left="1100" w:leftChars="500" w:right="845" w:firstLine="439" w:firstLineChars="183"/>
        <w:jc w:val="both"/>
      </w:pPr>
      <w:r>
        <w:t>Лето – благоприятная пора для сохранения и укрепления здоровья детей, 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полноценного,</w:t>
      </w:r>
      <w:r>
        <w:rPr>
          <w:spacing w:val="1"/>
        </w:rPr>
        <w:t xml:space="preserve"> </w:t>
      </w:r>
      <w:r>
        <w:t>всестороннего,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Растущий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развивающийся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различных факторов окружающей среды. Грамотная организация летней оздоровительной</w:t>
      </w:r>
      <w:r>
        <w:rPr>
          <w:spacing w:val="-5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охватывающей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 здоровья воспитанников, развития у них познавательного интереса, а также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компетентности родителей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организации</w:t>
      </w:r>
      <w:r>
        <w:rPr>
          <w:spacing w:val="-1"/>
        </w:rPr>
        <w:t xml:space="preserve"> </w:t>
      </w:r>
      <w:r>
        <w:t>летнего</w:t>
      </w:r>
      <w:r>
        <w:rPr>
          <w:spacing w:val="-4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детей.</w:t>
      </w:r>
    </w:p>
    <w:p w14:paraId="52952C1F">
      <w:pPr>
        <w:pStyle w:val="7"/>
        <w:spacing w:before="6"/>
        <w:ind w:left="1100" w:leftChars="500" w:firstLine="439" w:firstLineChars="183"/>
      </w:pPr>
    </w:p>
    <w:p w14:paraId="50800929">
      <w:pPr>
        <w:pStyle w:val="4"/>
        <w:ind w:left="1100" w:leftChars="500" w:firstLine="439" w:firstLineChars="183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летний</w:t>
      </w:r>
      <w:r>
        <w:rPr>
          <w:spacing w:val="-2"/>
        </w:rPr>
        <w:t xml:space="preserve"> </w:t>
      </w:r>
      <w:r>
        <w:t>период</w:t>
      </w:r>
    </w:p>
    <w:p w14:paraId="0A280C9D">
      <w:pPr>
        <w:pStyle w:val="7"/>
        <w:spacing w:before="6"/>
        <w:ind w:left="1100" w:leftChars="500" w:firstLine="421" w:firstLineChars="183"/>
        <w:rPr>
          <w:b/>
          <w:sz w:val="23"/>
        </w:rPr>
      </w:pPr>
    </w:p>
    <w:p w14:paraId="214BBA61">
      <w:pPr>
        <w:pStyle w:val="7"/>
        <w:spacing w:before="1"/>
        <w:ind w:left="1100" w:leftChars="500" w:right="851" w:firstLine="439" w:firstLineChars="183"/>
        <w:jc w:val="both"/>
      </w:pPr>
      <w:r>
        <w:rPr>
          <w:b/>
        </w:rPr>
        <w:t>Цель</w:t>
      </w:r>
      <w:r>
        <w:t>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оздоровительной работы с детьми, способствующих оздоровлению детского</w:t>
      </w:r>
      <w:r>
        <w:rPr>
          <w:spacing w:val="1"/>
        </w:rPr>
        <w:t xml:space="preserve"> </w:t>
      </w:r>
      <w:r>
        <w:t>организма в летний период и развитие познавательного интереса воспитанников с учетом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</w:p>
    <w:p w14:paraId="46A03FA1">
      <w:pPr>
        <w:pStyle w:val="7"/>
        <w:ind w:left="1100" w:leftChars="500" w:firstLine="439" w:firstLineChars="183"/>
      </w:pPr>
    </w:p>
    <w:p w14:paraId="277BDE59">
      <w:pPr>
        <w:pStyle w:val="4"/>
        <w:ind w:left="1100" w:leftChars="500" w:firstLine="439" w:firstLineChars="183"/>
        <w:rPr>
          <w:b w:val="0"/>
        </w:rPr>
      </w:pPr>
      <w:r>
        <w:t>Задачи</w:t>
      </w:r>
      <w:r>
        <w:rPr>
          <w:b w:val="0"/>
        </w:rPr>
        <w:t>:</w:t>
      </w:r>
    </w:p>
    <w:p w14:paraId="092A0498">
      <w:pPr>
        <w:pStyle w:val="9"/>
        <w:numPr>
          <w:ilvl w:val="0"/>
          <w:numId w:val="1"/>
        </w:numPr>
        <w:tabs>
          <w:tab w:val="left" w:pos="2422"/>
        </w:tabs>
        <w:spacing w:before="5" w:after="0" w:line="237" w:lineRule="auto"/>
        <w:ind w:left="1100" w:leftChars="500" w:right="854" w:firstLine="439" w:firstLineChars="183"/>
        <w:jc w:val="both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положительного 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состояния.</w:t>
      </w:r>
    </w:p>
    <w:p w14:paraId="66FDD9CA">
      <w:pPr>
        <w:pStyle w:val="9"/>
        <w:numPr>
          <w:ilvl w:val="0"/>
          <w:numId w:val="1"/>
        </w:numPr>
        <w:tabs>
          <w:tab w:val="left" w:pos="2422"/>
        </w:tabs>
        <w:spacing w:before="7" w:after="0" w:line="237" w:lineRule="auto"/>
        <w:ind w:left="1100" w:leftChars="500" w:right="853" w:firstLine="439" w:firstLineChars="183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закаливания.</w:t>
      </w:r>
    </w:p>
    <w:p w14:paraId="3CDCE612">
      <w:pPr>
        <w:pStyle w:val="9"/>
        <w:numPr>
          <w:ilvl w:val="0"/>
          <w:numId w:val="1"/>
        </w:numPr>
        <w:tabs>
          <w:tab w:val="left" w:pos="2422"/>
        </w:tabs>
        <w:spacing w:before="2" w:after="0" w:line="240" w:lineRule="auto"/>
        <w:ind w:left="1100" w:leftChars="500" w:right="854" w:firstLine="439" w:firstLineChars="183"/>
        <w:jc w:val="both"/>
        <w:rPr>
          <w:sz w:val="24"/>
        </w:rPr>
      </w:pPr>
      <w:r>
        <w:rPr>
          <w:sz w:val="24"/>
        </w:rPr>
        <w:t>Удовлетворять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14:paraId="192C23AB">
      <w:pPr>
        <w:pStyle w:val="9"/>
        <w:numPr>
          <w:ilvl w:val="0"/>
          <w:numId w:val="1"/>
        </w:numPr>
        <w:tabs>
          <w:tab w:val="left" w:pos="2422"/>
        </w:tabs>
        <w:spacing w:before="1" w:after="0" w:line="240" w:lineRule="auto"/>
        <w:ind w:left="1100" w:leftChars="500" w:right="848" w:firstLine="439" w:firstLineChars="183"/>
        <w:jc w:val="both"/>
        <w:rPr>
          <w:sz w:val="24"/>
        </w:rPr>
      </w:pPr>
      <w:r>
        <w:rPr>
          <w:sz w:val="24"/>
        </w:rPr>
        <w:t>Реализовать систему мероприятий, направленную на оздоровление и 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ценного опыта общения с растениями и животными, культурно-гигиенических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14:paraId="5B261A8E">
      <w:pPr>
        <w:pStyle w:val="9"/>
        <w:numPr>
          <w:ilvl w:val="0"/>
          <w:numId w:val="1"/>
        </w:numPr>
        <w:tabs>
          <w:tab w:val="left" w:pos="2422"/>
        </w:tabs>
        <w:spacing w:before="2" w:after="0" w:line="237" w:lineRule="auto"/>
        <w:ind w:left="1100" w:leftChars="500" w:right="854" w:firstLine="439" w:firstLineChars="183"/>
        <w:jc w:val="both"/>
        <w:rPr>
          <w:sz w:val="24"/>
        </w:rPr>
      </w:pPr>
      <w:r>
        <w:rPr>
          <w:sz w:val="24"/>
        </w:rPr>
        <w:t>Осуществлять педагогическое и социальное просвещение родителей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оздоровления 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летний период.</w:t>
      </w:r>
    </w:p>
    <w:p w14:paraId="0A7B4B5B">
      <w:pPr>
        <w:pStyle w:val="7"/>
        <w:ind w:left="1100" w:leftChars="500" w:firstLine="366" w:firstLineChars="183"/>
        <w:rPr>
          <w:sz w:val="20"/>
        </w:rPr>
      </w:pPr>
    </w:p>
    <w:p w14:paraId="35722037">
      <w:pPr>
        <w:pStyle w:val="7"/>
        <w:spacing w:before="3"/>
        <w:ind w:left="1100" w:leftChars="500" w:firstLine="292" w:firstLineChars="183"/>
        <w:rPr>
          <w:sz w:val="16"/>
        </w:rPr>
      </w:pPr>
    </w:p>
    <w:p w14:paraId="0CDF6501">
      <w:pPr>
        <w:spacing w:after="0"/>
        <w:ind w:left="1100" w:leftChars="500" w:firstLine="402" w:firstLineChars="183"/>
        <w:jc w:val="center"/>
        <w:sectPr>
          <w:pgSz w:w="11910" w:h="16840"/>
          <w:pgMar w:top="1180" w:right="0" w:bottom="0" w:left="0" w:header="720" w:footer="720" w:gutter="0"/>
          <w:cols w:space="720" w:num="1"/>
        </w:sectPr>
      </w:pPr>
    </w:p>
    <w:p w14:paraId="0025418B">
      <w:pPr>
        <w:pStyle w:val="9"/>
        <w:numPr>
          <w:ilvl w:val="0"/>
          <w:numId w:val="1"/>
        </w:numPr>
        <w:tabs>
          <w:tab w:val="left" w:pos="2422"/>
        </w:tabs>
        <w:spacing w:before="83" w:after="0" w:line="240" w:lineRule="auto"/>
        <w:ind w:left="1100" w:leftChars="500" w:right="847" w:firstLine="439" w:firstLineChars="183"/>
        <w:jc w:val="both"/>
        <w:rPr>
          <w:sz w:val="24"/>
        </w:rPr>
      </w:pPr>
      <w:r>
        <w:rPr>
          <w:sz w:val="24"/>
        </w:rPr>
        <w:t>Продолжать воспитывать культурного участника дорожного движения,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тематикой,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1"/>
          <w:sz w:val="24"/>
        </w:rPr>
        <w:t xml:space="preserve"> </w:t>
      </w:r>
      <w:r>
        <w:rPr>
          <w:sz w:val="24"/>
        </w:rPr>
        <w:t>ПДД.</w:t>
      </w:r>
    </w:p>
    <w:p w14:paraId="5713C53D">
      <w:pPr>
        <w:pStyle w:val="9"/>
        <w:numPr>
          <w:ilvl w:val="0"/>
          <w:numId w:val="1"/>
        </w:numPr>
        <w:tabs>
          <w:tab w:val="left" w:pos="2422"/>
        </w:tabs>
        <w:spacing w:before="4" w:after="0" w:line="237" w:lineRule="auto"/>
        <w:ind w:left="1100" w:leftChars="500" w:right="846" w:firstLine="439" w:firstLineChars="183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 зоны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 детей.</w:t>
      </w:r>
    </w:p>
    <w:p w14:paraId="706519CF">
      <w:pPr>
        <w:pStyle w:val="9"/>
        <w:numPr>
          <w:ilvl w:val="0"/>
          <w:numId w:val="1"/>
        </w:numPr>
        <w:tabs>
          <w:tab w:val="left" w:pos="2422"/>
        </w:tabs>
        <w:spacing w:before="5" w:after="0" w:line="237" w:lineRule="auto"/>
        <w:ind w:left="1100" w:leftChars="500" w:right="852" w:firstLine="439" w:firstLineChars="183"/>
        <w:jc w:val="both"/>
        <w:rPr>
          <w:sz w:val="24"/>
        </w:rPr>
      </w:pPr>
      <w:r>
        <w:rPr>
          <w:sz w:val="24"/>
        </w:rPr>
        <w:t>Осуществлять педагогическое и социальное просвещение родителей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оздоровления детей в летний период, организации летнего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сотрудничества.</w:t>
      </w:r>
    </w:p>
    <w:p w14:paraId="03DFA6E0">
      <w:pPr>
        <w:pStyle w:val="7"/>
        <w:spacing w:before="2"/>
        <w:ind w:left="1100" w:leftChars="500" w:firstLine="439" w:firstLineChars="183"/>
      </w:pPr>
    </w:p>
    <w:p w14:paraId="5734E9FB">
      <w:pPr>
        <w:pStyle w:val="7"/>
        <w:spacing w:before="1"/>
        <w:ind w:left="1100" w:leftChars="500" w:right="856" w:firstLine="439" w:firstLineChars="183"/>
        <w:jc w:val="both"/>
      </w:pPr>
      <w:r>
        <w:t>Реализация данных задач проходит с учетом возраста детей,</w:t>
      </w:r>
      <w:r>
        <w:rPr>
          <w:spacing w:val="1"/>
        </w:rPr>
        <w:t xml:space="preserve"> </w:t>
      </w:r>
      <w:r>
        <w:t>погодных и временных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воспитанников.</w:t>
      </w:r>
    </w:p>
    <w:p w14:paraId="2E35196E">
      <w:pPr>
        <w:pStyle w:val="7"/>
        <w:ind w:left="1100" w:leftChars="500" w:right="847" w:firstLine="439" w:firstLineChars="183"/>
        <w:jc w:val="both"/>
      </w:pPr>
      <w:r>
        <w:t>Летом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дня: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сна,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проводятся специально - организованные занятия. Таким образом, основная деятельность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комфорта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 интересам.</w:t>
      </w:r>
    </w:p>
    <w:p w14:paraId="36BF8BDB">
      <w:pPr>
        <w:pStyle w:val="7"/>
        <w:spacing w:before="5"/>
        <w:ind w:left="1100" w:leftChars="500" w:firstLine="439" w:firstLineChars="183"/>
      </w:pPr>
    </w:p>
    <w:p w14:paraId="4B98092D">
      <w:pPr>
        <w:pStyle w:val="4"/>
        <w:spacing w:line="275" w:lineRule="exact"/>
        <w:ind w:left="1100" w:leftChars="500" w:firstLine="439" w:firstLineChars="183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14:paraId="1972B52E">
      <w:pPr>
        <w:pStyle w:val="9"/>
        <w:numPr>
          <w:ilvl w:val="0"/>
          <w:numId w:val="1"/>
        </w:numPr>
        <w:tabs>
          <w:tab w:val="left" w:pos="2421"/>
          <w:tab w:val="left" w:pos="2422"/>
        </w:tabs>
        <w:spacing w:before="0" w:after="0" w:line="292" w:lineRule="exact"/>
        <w:ind w:left="1100" w:leftChars="500" w:right="0" w:firstLine="439" w:firstLineChars="183"/>
        <w:jc w:val="left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</w:t>
      </w:r>
    </w:p>
    <w:p w14:paraId="3292B1FF">
      <w:pPr>
        <w:pStyle w:val="9"/>
        <w:numPr>
          <w:ilvl w:val="0"/>
          <w:numId w:val="1"/>
        </w:numPr>
        <w:tabs>
          <w:tab w:val="left" w:pos="2421"/>
          <w:tab w:val="left" w:pos="2422"/>
        </w:tabs>
        <w:spacing w:before="2" w:after="0" w:line="237" w:lineRule="auto"/>
        <w:ind w:left="1100" w:leftChars="500" w:right="856" w:firstLine="439" w:firstLineChars="183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35"/>
          <w:sz w:val="24"/>
        </w:rPr>
        <w:t xml:space="preserve"> </w:t>
      </w:r>
      <w:r>
        <w:rPr>
          <w:sz w:val="24"/>
        </w:rPr>
        <w:t>сопротивляемости</w:t>
      </w:r>
      <w:r>
        <w:rPr>
          <w:spacing w:val="38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вирусным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простудным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заболеваемости.</w:t>
      </w:r>
    </w:p>
    <w:p w14:paraId="27976CE8">
      <w:pPr>
        <w:pStyle w:val="9"/>
        <w:numPr>
          <w:ilvl w:val="0"/>
          <w:numId w:val="1"/>
        </w:numPr>
        <w:tabs>
          <w:tab w:val="left" w:pos="2421"/>
          <w:tab w:val="left" w:pos="2422"/>
          <w:tab w:val="left" w:pos="3603"/>
          <w:tab w:val="left" w:pos="3980"/>
          <w:tab w:val="left" w:pos="4817"/>
          <w:tab w:val="left" w:pos="6697"/>
          <w:tab w:val="left" w:pos="8177"/>
          <w:tab w:val="left" w:pos="9597"/>
        </w:tabs>
        <w:spacing w:before="5" w:after="0" w:line="237" w:lineRule="auto"/>
        <w:ind w:left="1100" w:leftChars="500" w:right="851" w:firstLine="439" w:firstLineChars="183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</w:r>
      <w:r>
        <w:rPr>
          <w:sz w:val="24"/>
        </w:rPr>
        <w:t>у</w:t>
      </w:r>
      <w:r>
        <w:rPr>
          <w:sz w:val="24"/>
        </w:rPr>
        <w:tab/>
      </w:r>
      <w:r>
        <w:rPr>
          <w:sz w:val="24"/>
        </w:rPr>
        <w:t>детей</w:t>
      </w:r>
      <w:r>
        <w:rPr>
          <w:sz w:val="24"/>
        </w:rPr>
        <w:tab/>
      </w:r>
      <w:r>
        <w:rPr>
          <w:sz w:val="24"/>
        </w:rPr>
        <w:t>познавательной</w:t>
      </w:r>
      <w:r>
        <w:rPr>
          <w:sz w:val="24"/>
        </w:rPr>
        <w:tab/>
      </w:r>
      <w:r>
        <w:rPr>
          <w:sz w:val="24"/>
        </w:rPr>
        <w:t>активности,</w:t>
      </w:r>
      <w:r>
        <w:rPr>
          <w:sz w:val="24"/>
        </w:rPr>
        <w:tab/>
      </w:r>
      <w:r>
        <w:rPr>
          <w:sz w:val="24"/>
        </w:rPr>
        <w:t>творческих</w:t>
      </w:r>
      <w:r>
        <w:rPr>
          <w:sz w:val="24"/>
        </w:rPr>
        <w:tab/>
      </w:r>
      <w:r>
        <w:rPr>
          <w:spacing w:val="-1"/>
          <w:sz w:val="24"/>
        </w:rPr>
        <w:t>способностей,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14:paraId="4EA961E0">
      <w:pPr>
        <w:pStyle w:val="9"/>
        <w:numPr>
          <w:ilvl w:val="0"/>
          <w:numId w:val="1"/>
        </w:numPr>
        <w:tabs>
          <w:tab w:val="left" w:pos="2421"/>
          <w:tab w:val="left" w:pos="2422"/>
          <w:tab w:val="left" w:pos="3664"/>
          <w:tab w:val="left" w:pos="4496"/>
        </w:tabs>
        <w:spacing w:before="4" w:after="0" w:line="237" w:lineRule="auto"/>
        <w:ind w:left="1100" w:leftChars="500" w:right="910" w:rightChars="0" w:firstLine="439" w:firstLineChars="183"/>
        <w:jc w:val="left"/>
        <w:rPr>
          <w:sz w:val="24"/>
        </w:rPr>
      </w:pPr>
      <w:r>
        <w:rPr>
          <w:sz w:val="24"/>
        </w:rPr>
        <w:t>Привитие</w:t>
      </w:r>
      <w:r>
        <w:rPr>
          <w:sz w:val="24"/>
        </w:rPr>
        <w:tab/>
      </w:r>
      <w:r>
        <w:rPr>
          <w:sz w:val="24"/>
        </w:rPr>
        <w:t>детям</w:t>
      </w:r>
      <w:r>
        <w:rPr>
          <w:sz w:val="24"/>
        </w:rPr>
        <w:tab/>
      </w:r>
      <w:r>
        <w:rPr>
          <w:spacing w:val="-1"/>
          <w:sz w:val="24"/>
        </w:rPr>
        <w:t>экологической</w:t>
      </w:r>
      <w:r>
        <w:rPr>
          <w:rFonts w:hint="default"/>
          <w:spacing w:val="-1"/>
          <w:sz w:val="24"/>
          <w:lang w:val="ru-RU"/>
        </w:rPr>
        <w:t xml:space="preserve"> </w:t>
      </w:r>
      <w:r>
        <w:rPr>
          <w:sz w:val="24"/>
        </w:rPr>
        <w:t>культуры.</w:t>
      </w:r>
    </w:p>
    <w:p w14:paraId="5B68F735">
      <w:pPr>
        <w:pStyle w:val="9"/>
        <w:numPr>
          <w:ilvl w:val="0"/>
          <w:numId w:val="1"/>
        </w:numPr>
        <w:tabs>
          <w:tab w:val="left" w:pos="2422"/>
          <w:tab w:val="left" w:pos="6600"/>
        </w:tabs>
        <w:spacing w:before="3" w:after="0" w:line="240" w:lineRule="auto"/>
        <w:ind w:left="1100" w:leftChars="500" w:right="910" w:rightChars="0" w:firstLine="439" w:firstLineChars="183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</w:p>
    <w:p w14:paraId="3557349A">
      <w:pPr>
        <w:pStyle w:val="9"/>
        <w:numPr>
          <w:ilvl w:val="0"/>
          <w:numId w:val="1"/>
        </w:numPr>
        <w:tabs>
          <w:tab w:val="left" w:pos="1100"/>
        </w:tabs>
        <w:spacing w:before="1" w:after="0" w:line="240" w:lineRule="auto"/>
        <w:ind w:left="1100" w:leftChars="500" w:right="910" w:rightChars="0" w:firstLine="439" w:firstLineChars="183"/>
        <w:jc w:val="both"/>
        <w:rPr>
          <w:sz w:val="24"/>
        </w:rPr>
      </w:pPr>
      <w:r>
        <w:rPr>
          <w:rFonts w:hint="default"/>
          <w:sz w:val="24"/>
          <w:lang w:val="ru-RU"/>
        </w:rPr>
        <w:t xml:space="preserve">    </w:t>
      </w:r>
      <w:r>
        <w:rPr>
          <w:sz w:val="24"/>
        </w:rPr>
        <w:t>Оптимизация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z w:val="24"/>
        </w:rPr>
        <w:tab/>
      </w:r>
      <w:r>
        <w:rPr>
          <w:sz w:val="24"/>
        </w:rPr>
        <w:t>о</w:t>
      </w:r>
      <w:r>
        <w:rPr>
          <w:rFonts w:hint="default"/>
          <w:sz w:val="24"/>
          <w:lang w:val="ru-RU"/>
        </w:rPr>
        <w:t xml:space="preserve"> </w:t>
      </w:r>
      <w:r>
        <w:rPr>
          <w:spacing w:val="-1"/>
          <w:sz w:val="24"/>
        </w:rPr>
        <w:t>средствах</w:t>
      </w:r>
      <w:r>
        <w:rPr>
          <w:rFonts w:hint="default"/>
          <w:spacing w:val="-1"/>
          <w:sz w:val="24"/>
          <w:lang w:val="ru-RU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закаливания.</w:t>
      </w:r>
    </w:p>
    <w:p w14:paraId="0B53C233">
      <w:pPr>
        <w:pStyle w:val="9"/>
        <w:numPr>
          <w:ilvl w:val="0"/>
          <w:numId w:val="1"/>
        </w:numPr>
        <w:tabs>
          <w:tab w:val="left" w:pos="2422"/>
          <w:tab w:val="left" w:pos="6820"/>
        </w:tabs>
        <w:spacing w:before="1" w:after="0" w:line="237" w:lineRule="auto"/>
        <w:ind w:left="1100" w:leftChars="500" w:right="690" w:rightChars="0" w:firstLine="439" w:firstLineChars="183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педагога.</w:t>
      </w:r>
    </w:p>
    <w:p w14:paraId="6A22140C">
      <w:pPr>
        <w:pStyle w:val="9"/>
        <w:numPr>
          <w:ilvl w:val="0"/>
          <w:numId w:val="1"/>
        </w:numPr>
        <w:tabs>
          <w:tab w:val="left" w:pos="2422"/>
          <w:tab w:val="left" w:pos="4475"/>
        </w:tabs>
        <w:spacing w:before="5" w:after="0" w:line="237" w:lineRule="auto"/>
        <w:ind w:left="1100" w:leftChars="500" w:right="910" w:rightChars="0" w:firstLine="439" w:firstLineChars="183"/>
        <w:jc w:val="both"/>
        <w:rPr>
          <w:sz w:val="24"/>
        </w:rPr>
      </w:pPr>
      <w:r>
        <w:rPr>
          <w:sz w:val="24"/>
        </w:rPr>
        <w:t>Овладение</w:t>
      </w:r>
      <w:r>
        <w:rPr>
          <w:rFonts w:hint="default"/>
          <w:sz w:val="24"/>
          <w:lang w:val="ru-RU"/>
        </w:rPr>
        <w:t xml:space="preserve"> </w:t>
      </w:r>
      <w:r>
        <w:rPr>
          <w:spacing w:val="-1"/>
          <w:sz w:val="24"/>
        </w:rPr>
        <w:t>современными</w:t>
      </w:r>
      <w:r>
        <w:rPr>
          <w:rFonts w:hint="default"/>
          <w:spacing w:val="-1"/>
          <w:sz w:val="24"/>
          <w:lang w:val="ru-RU"/>
        </w:rPr>
        <w:t xml:space="preserve"> 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технологиями.</w:t>
      </w:r>
    </w:p>
    <w:p w14:paraId="12D00ABE">
      <w:pPr>
        <w:pStyle w:val="7"/>
        <w:ind w:left="1100" w:leftChars="500" w:firstLine="475" w:firstLineChars="183"/>
        <w:rPr>
          <w:sz w:val="26"/>
        </w:rPr>
      </w:pPr>
    </w:p>
    <w:p w14:paraId="608682A4">
      <w:pPr>
        <w:pStyle w:val="7"/>
        <w:ind w:left="1100" w:leftChars="500" w:firstLine="475" w:firstLineChars="183"/>
        <w:rPr>
          <w:sz w:val="26"/>
        </w:rPr>
      </w:pPr>
    </w:p>
    <w:p w14:paraId="22BA821E">
      <w:pPr>
        <w:pStyle w:val="7"/>
        <w:ind w:left="1100" w:leftChars="500" w:firstLine="475" w:firstLineChars="183"/>
        <w:rPr>
          <w:sz w:val="26"/>
        </w:rPr>
      </w:pPr>
    </w:p>
    <w:p w14:paraId="1EEAC2AB">
      <w:pPr>
        <w:pStyle w:val="7"/>
        <w:rPr>
          <w:sz w:val="26"/>
        </w:rPr>
      </w:pPr>
    </w:p>
    <w:p w14:paraId="29DE209C">
      <w:pPr>
        <w:pStyle w:val="7"/>
        <w:rPr>
          <w:sz w:val="26"/>
        </w:rPr>
      </w:pPr>
    </w:p>
    <w:p w14:paraId="7C07D50D">
      <w:pPr>
        <w:pStyle w:val="7"/>
        <w:rPr>
          <w:sz w:val="26"/>
        </w:rPr>
      </w:pPr>
    </w:p>
    <w:p w14:paraId="36A4D7DD">
      <w:pPr>
        <w:pStyle w:val="7"/>
        <w:rPr>
          <w:sz w:val="26"/>
        </w:rPr>
      </w:pPr>
    </w:p>
    <w:p w14:paraId="6E9A0157">
      <w:pPr>
        <w:pStyle w:val="7"/>
        <w:rPr>
          <w:sz w:val="26"/>
        </w:rPr>
      </w:pPr>
    </w:p>
    <w:p w14:paraId="0E0C1BD9">
      <w:pPr>
        <w:pStyle w:val="7"/>
        <w:rPr>
          <w:sz w:val="26"/>
        </w:rPr>
      </w:pPr>
    </w:p>
    <w:p w14:paraId="32305615">
      <w:pPr>
        <w:pStyle w:val="7"/>
        <w:rPr>
          <w:sz w:val="26"/>
        </w:rPr>
      </w:pPr>
    </w:p>
    <w:p w14:paraId="163665F5">
      <w:pPr>
        <w:pStyle w:val="7"/>
        <w:rPr>
          <w:sz w:val="26"/>
        </w:rPr>
      </w:pPr>
    </w:p>
    <w:p w14:paraId="56FB5E23">
      <w:pPr>
        <w:pStyle w:val="7"/>
        <w:rPr>
          <w:sz w:val="26"/>
        </w:rPr>
      </w:pPr>
    </w:p>
    <w:p w14:paraId="1B68F052">
      <w:pPr>
        <w:pStyle w:val="7"/>
        <w:rPr>
          <w:sz w:val="26"/>
        </w:rPr>
      </w:pPr>
    </w:p>
    <w:p w14:paraId="33F67168">
      <w:pPr>
        <w:pStyle w:val="7"/>
        <w:rPr>
          <w:sz w:val="26"/>
        </w:rPr>
      </w:pPr>
    </w:p>
    <w:p w14:paraId="4B9C7E74">
      <w:pPr>
        <w:pStyle w:val="7"/>
        <w:rPr>
          <w:sz w:val="26"/>
        </w:rPr>
      </w:pPr>
    </w:p>
    <w:p w14:paraId="01F16F23">
      <w:pPr>
        <w:pStyle w:val="7"/>
        <w:rPr>
          <w:sz w:val="26"/>
        </w:rPr>
      </w:pPr>
    </w:p>
    <w:p w14:paraId="5247F6F1">
      <w:pPr>
        <w:pStyle w:val="7"/>
        <w:spacing w:before="7"/>
        <w:rPr>
          <w:sz w:val="28"/>
        </w:rPr>
      </w:pPr>
    </w:p>
    <w:p w14:paraId="0B21F2EB">
      <w:pPr>
        <w:pStyle w:val="7"/>
        <w:spacing w:before="7"/>
        <w:rPr>
          <w:sz w:val="28"/>
        </w:rPr>
      </w:pPr>
    </w:p>
    <w:p w14:paraId="6260FE1B">
      <w:pPr>
        <w:pStyle w:val="7"/>
        <w:spacing w:before="7"/>
        <w:rPr>
          <w:sz w:val="28"/>
        </w:rPr>
      </w:pPr>
    </w:p>
    <w:p w14:paraId="19412110">
      <w:pPr>
        <w:pStyle w:val="7"/>
        <w:spacing w:before="7"/>
        <w:rPr>
          <w:sz w:val="28"/>
        </w:rPr>
      </w:pPr>
    </w:p>
    <w:p w14:paraId="3C8C2F02">
      <w:pPr>
        <w:spacing w:after="0"/>
        <w:jc w:val="center"/>
        <w:sectPr>
          <w:pgSz w:w="11910" w:h="16840"/>
          <w:pgMar w:top="600" w:right="0" w:bottom="0" w:left="0" w:header="720" w:footer="720" w:gutter="0"/>
          <w:cols w:space="720" w:num="1"/>
        </w:sectPr>
      </w:pPr>
    </w:p>
    <w:p w14:paraId="52398B92">
      <w:pPr>
        <w:spacing w:before="69"/>
        <w:ind w:left="2916" w:right="0" w:firstLine="0"/>
        <w:jc w:val="left"/>
        <w:rPr>
          <w:b/>
          <w:i/>
          <w:sz w:val="28"/>
        </w:rPr>
      </w:pPr>
      <w:r>
        <w:pict>
          <v:shape id="_x0000_s1026" o:spid="_x0000_s1026" o:spt="202" type="#_x0000_t202" style="position:absolute;left:0pt;margin-left:0pt;margin-top:0pt;height:0pt;width:6pt;mso-position-horizontal-relative:page;mso-position-vertical-relative:page;z-index:-2516561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2B6F9782">
                  <w:pPr>
                    <w:pStyle w:val="7"/>
                    <w:spacing w:line="266" w:lineRule="exact"/>
                  </w:pPr>
                  <w:r>
                    <w:t>4</w:t>
                  </w:r>
                </w:p>
              </w:txbxContent>
            </v:textbox>
          </v:shape>
        </w:pict>
      </w:r>
      <w:r>
        <w:rPr>
          <w:b/>
          <w:i/>
          <w:sz w:val="28"/>
        </w:rPr>
        <w:t>План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работы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летний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оздоровительный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период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  <w:lang w:val="ru-RU"/>
        </w:rPr>
        <w:t>2025</w:t>
      </w:r>
      <w:r>
        <w:rPr>
          <w:rFonts w:hint="default"/>
          <w:b/>
          <w:i/>
          <w:sz w:val="28"/>
          <w:lang w:val="ru-RU"/>
        </w:rPr>
        <w:t xml:space="preserve"> </w:t>
      </w:r>
      <w:r>
        <w:rPr>
          <w:b/>
          <w:i/>
          <w:sz w:val="28"/>
        </w:rPr>
        <w:t>г</w:t>
      </w:r>
    </w:p>
    <w:tbl>
      <w:tblPr>
        <w:tblStyle w:val="6"/>
        <w:tblpPr w:leftFromText="180" w:rightFromText="180" w:vertAnchor="text" w:horzAnchor="page" w:tblpX="1039" w:tblpY="233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5306"/>
        <w:gridCol w:w="1365"/>
        <w:gridCol w:w="2712"/>
      </w:tblGrid>
      <w:tr w14:paraId="66EB6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74" w:type="dxa"/>
            <w:vAlign w:val="center"/>
          </w:tcPr>
          <w:p w14:paraId="0089277B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23C97D7C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5306" w:type="dxa"/>
            <w:vAlign w:val="center"/>
          </w:tcPr>
          <w:p w14:paraId="4BB9495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874" w:right="1863"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65" w:type="dxa"/>
            <w:vAlign w:val="center"/>
          </w:tcPr>
          <w:p w14:paraId="7F21A31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right="354"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712" w:type="dxa"/>
            <w:vAlign w:val="center"/>
          </w:tcPr>
          <w:p w14:paraId="0A45C7C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360"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20C78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057" w:type="dxa"/>
            <w:gridSpan w:val="4"/>
            <w:shd w:val="clear" w:color="auto" w:fill="FFC000"/>
            <w:vAlign w:val="center"/>
          </w:tcPr>
          <w:p w14:paraId="71E1B4B9">
            <w:pPr>
              <w:pStyle w:val="10"/>
              <w:spacing w:line="256" w:lineRule="exact"/>
              <w:ind w:left="2444" w:right="24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Организационно-педагогическая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14:paraId="583FF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7" w:hRule="atLeast"/>
        </w:trPr>
        <w:tc>
          <w:tcPr>
            <w:tcW w:w="674" w:type="dxa"/>
            <w:vAlign w:val="center"/>
          </w:tcPr>
          <w:p w14:paraId="334F4C5E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06" w:type="dxa"/>
            <w:vAlign w:val="center"/>
          </w:tcPr>
          <w:p w14:paraId="5445A64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 w:right="236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Создание творческой группой 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 мероприятий на летний оздоровительный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365" w:type="dxa"/>
            <w:vAlign w:val="center"/>
          </w:tcPr>
          <w:p w14:paraId="5EB01BA6">
            <w:pPr>
              <w:pStyle w:val="10"/>
              <w:ind w:left="76" w:right="7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12" w:type="dxa"/>
            <w:vAlign w:val="center"/>
          </w:tcPr>
          <w:p w14:paraId="6559102E">
            <w:pPr>
              <w:pStyle w:val="10"/>
              <w:ind w:left="108" w:right="14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</w:t>
            </w:r>
            <w:r>
              <w:rPr>
                <w:sz w:val="24"/>
                <w:lang w:val="ru-RU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 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23741F5">
            <w:pPr>
              <w:pStyle w:val="10"/>
              <w:spacing w:line="264" w:lineRule="exact"/>
              <w:ind w:left="108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ХР</w:t>
            </w:r>
            <w:r>
              <w:rPr>
                <w:rFonts w:hint="default"/>
                <w:sz w:val="24"/>
                <w:lang w:val="ru-RU"/>
              </w:rPr>
              <w:t xml:space="preserve"> Хабибуллина Ф.В.</w:t>
            </w:r>
          </w:p>
        </w:tc>
      </w:tr>
      <w:tr w14:paraId="0968B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74" w:type="dxa"/>
            <w:vAlign w:val="center"/>
          </w:tcPr>
          <w:p w14:paraId="2BE31054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06" w:type="dxa"/>
            <w:vAlign w:val="center"/>
          </w:tcPr>
          <w:p w14:paraId="190B847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 w:right="16" w:rightChars="0"/>
              <w:jc w:val="center"/>
              <w:textAlignment w:val="auto"/>
              <w:rPr>
                <w:spacing w:val="-10"/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летней 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rFonts w:hint="default"/>
                <w:sz w:val="24"/>
                <w:lang w:val="ru-RU"/>
              </w:rPr>
              <w:t xml:space="preserve"> « ЦРР-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4"/>
                <w:sz w:val="24"/>
                <w:lang w:val="ru-RU"/>
              </w:rPr>
              <w:t>д</w:t>
            </w:r>
            <w:r>
              <w:rPr>
                <w:rFonts w:hint="default"/>
                <w:spacing w:val="4"/>
                <w:sz w:val="24"/>
                <w:lang w:val="ru-RU"/>
              </w:rPr>
              <w:t xml:space="preserve">/с </w:t>
            </w:r>
            <w:r>
              <w:rPr>
                <w:sz w:val="24"/>
              </w:rPr>
              <w:t>№</w:t>
            </w:r>
            <w:r>
              <w:rPr>
                <w:rFonts w:hint="default"/>
                <w:sz w:val="24"/>
                <w:lang w:val="ru-RU"/>
              </w:rPr>
              <w:t xml:space="preserve">46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Золушка</w:t>
            </w:r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</w:p>
          <w:p w14:paraId="3FB740A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 w:right="16" w:right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итоговом заседании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365" w:type="dxa"/>
            <w:vAlign w:val="center"/>
          </w:tcPr>
          <w:p w14:paraId="68AA8279">
            <w:pPr>
              <w:pStyle w:val="10"/>
              <w:ind w:left="523"/>
              <w:jc w:val="both"/>
              <w:rPr>
                <w:sz w:val="24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sz w:val="24"/>
              </w:rPr>
              <w:t>ай</w:t>
            </w:r>
          </w:p>
        </w:tc>
        <w:tc>
          <w:tcPr>
            <w:tcW w:w="2712" w:type="dxa"/>
            <w:vAlign w:val="center"/>
          </w:tcPr>
          <w:p w14:paraId="0F5FA122">
            <w:pPr>
              <w:pStyle w:val="10"/>
              <w:ind w:left="108" w:right="59" w:right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rFonts w:hint="default"/>
                <w:sz w:val="24"/>
                <w:lang w:val="ru-RU"/>
              </w:rPr>
              <w:t xml:space="preserve"> Якупова Е.А.</w:t>
            </w:r>
          </w:p>
        </w:tc>
      </w:tr>
      <w:tr w14:paraId="55366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674" w:type="dxa"/>
            <w:vAlign w:val="center"/>
          </w:tcPr>
          <w:p w14:paraId="4F2061C9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06" w:type="dxa"/>
            <w:vAlign w:val="center"/>
          </w:tcPr>
          <w:p w14:paraId="40E46F2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C90225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365" w:type="dxa"/>
            <w:vAlign w:val="center"/>
          </w:tcPr>
          <w:p w14:paraId="116EA208">
            <w:pPr>
              <w:pStyle w:val="10"/>
              <w:spacing w:before="131"/>
              <w:ind w:left="523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12" w:type="dxa"/>
            <w:vAlign w:val="center"/>
          </w:tcPr>
          <w:p w14:paraId="3147B7E6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rFonts w:hint="default"/>
                <w:sz w:val="24"/>
                <w:lang w:val="ru-RU"/>
              </w:rPr>
              <w:t xml:space="preserve"> ЯкуповаЕ.А.</w:t>
            </w:r>
          </w:p>
        </w:tc>
      </w:tr>
      <w:tr w14:paraId="305B7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8" w:hRule="atLeast"/>
        </w:trPr>
        <w:tc>
          <w:tcPr>
            <w:tcW w:w="674" w:type="dxa"/>
            <w:vAlign w:val="center"/>
          </w:tcPr>
          <w:p w14:paraId="1F18858F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06" w:type="dxa"/>
            <w:vAlign w:val="center"/>
          </w:tcPr>
          <w:p w14:paraId="6B9B372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line="240" w:lineRule="auto"/>
              <w:ind w:left="108" w:right="590"/>
              <w:jc w:val="center"/>
              <w:textAlignment w:val="auto"/>
              <w:rPr>
                <w:sz w:val="24"/>
              </w:rPr>
            </w:pPr>
            <w:r>
              <w:rPr>
                <w:b/>
                <w:i/>
                <w:sz w:val="24"/>
              </w:rPr>
              <w:t>Проведение инструктажа педагогов перед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началом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ЛОП</w:t>
            </w:r>
            <w:r>
              <w:rPr>
                <w:sz w:val="24"/>
              </w:rPr>
              <w:t>:</w:t>
            </w:r>
          </w:p>
          <w:p w14:paraId="44C9F07D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left" w:pos="48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" w:after="0" w:line="240" w:lineRule="auto"/>
              <w:ind w:left="484" w:right="0" w:hanging="142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ЛОП;</w:t>
            </w:r>
          </w:p>
          <w:p w14:paraId="4C6E8380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left" w:pos="48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" w:after="0" w:line="240" w:lineRule="auto"/>
              <w:ind w:left="484" w:right="0" w:hanging="142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травматизма;</w:t>
            </w:r>
          </w:p>
          <w:p w14:paraId="31FECC17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left" w:pos="48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after="0" w:line="240" w:lineRule="auto"/>
              <w:ind w:left="108" w:right="747" w:firstLine="235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турпоходов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 сада;</w:t>
            </w:r>
          </w:p>
          <w:p w14:paraId="38A61BE8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left" w:pos="48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3" w:after="0" w:line="240" w:lineRule="auto"/>
              <w:ind w:left="484" w:right="0" w:hanging="142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14:paraId="41D69F91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left" w:pos="48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484" w:right="0" w:hanging="142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санэпидрежима;</w:t>
            </w:r>
          </w:p>
          <w:p w14:paraId="0F1D3A63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left" w:pos="48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" w:after="0" w:line="240" w:lineRule="auto"/>
              <w:ind w:left="108" w:right="194" w:firstLine="235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участков.</w:t>
            </w:r>
          </w:p>
          <w:p w14:paraId="4DF1F669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tabs>
                <w:tab w:val="left" w:pos="48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8" w:after="0" w:line="240" w:lineRule="auto"/>
              <w:ind w:left="108" w:right="741" w:firstLine="235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1365" w:type="dxa"/>
            <w:vAlign w:val="center"/>
          </w:tcPr>
          <w:p w14:paraId="19B781E7">
            <w:pPr>
              <w:pStyle w:val="10"/>
              <w:ind w:left="523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12" w:type="dxa"/>
            <w:vAlign w:val="center"/>
          </w:tcPr>
          <w:p w14:paraId="3A561380">
            <w:pPr>
              <w:pStyle w:val="10"/>
              <w:tabs>
                <w:tab w:val="left" w:pos="880"/>
                <w:tab w:val="left" w:pos="1540"/>
                <w:tab w:val="left" w:pos="1980"/>
                <w:tab w:val="left" w:pos="2200"/>
                <w:tab w:val="left" w:pos="2640"/>
              </w:tabs>
              <w:ind w:left="228" w:leftChars="49" w:right="57" w:rightChars="26" w:hanging="120" w:hangingChars="5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rFonts w:hint="default"/>
                <w:sz w:val="24"/>
                <w:lang w:val="ru-RU"/>
              </w:rPr>
              <w:t xml:space="preserve"> Е.А..Якупова</w:t>
            </w:r>
            <w:r>
              <w:rPr>
                <w:sz w:val="24"/>
              </w:rPr>
              <w:t>,</w:t>
            </w:r>
          </w:p>
          <w:p w14:paraId="10E62ECA">
            <w:pPr>
              <w:pStyle w:val="10"/>
              <w:tabs>
                <w:tab w:val="left" w:pos="880"/>
                <w:tab w:val="left" w:pos="1540"/>
                <w:tab w:val="left" w:pos="1980"/>
                <w:tab w:val="left" w:pos="2200"/>
                <w:tab w:val="left" w:pos="2640"/>
              </w:tabs>
              <w:ind w:left="108" w:right="57" w:rightChars="26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старший воспитатель</w:t>
            </w:r>
            <w:r>
              <w:rPr>
                <w:rFonts w:hint="default"/>
                <w:sz w:val="24"/>
                <w:lang w:val="ru-RU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медсестра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Закирова</w:t>
            </w:r>
            <w:r>
              <w:rPr>
                <w:rFonts w:hint="default"/>
                <w:spacing w:val="1"/>
                <w:sz w:val="24"/>
                <w:lang w:val="ru-RU"/>
              </w:rPr>
              <w:t xml:space="preserve"> Р.В</w:t>
            </w:r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директора</w:t>
            </w:r>
            <w:r>
              <w:rPr>
                <w:sz w:val="24"/>
              </w:rPr>
              <w:t xml:space="preserve"> по ХР</w:t>
            </w:r>
          </w:p>
          <w:p w14:paraId="70E401D3">
            <w:pPr>
              <w:pStyle w:val="10"/>
              <w:tabs>
                <w:tab w:val="left" w:pos="880"/>
                <w:tab w:val="left" w:pos="1540"/>
                <w:tab w:val="left" w:pos="1980"/>
                <w:tab w:val="left" w:pos="2200"/>
                <w:tab w:val="left" w:pos="2640"/>
              </w:tabs>
              <w:ind w:left="108" w:right="57" w:rightChars="2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pacing w:val="1"/>
                <w:sz w:val="24"/>
                <w:lang w:val="ru-RU"/>
              </w:rPr>
              <w:t>Хабибуллина</w:t>
            </w:r>
            <w:r>
              <w:rPr>
                <w:rFonts w:hint="default"/>
                <w:spacing w:val="1"/>
                <w:sz w:val="24"/>
                <w:lang w:val="ru-RU"/>
              </w:rPr>
              <w:t xml:space="preserve"> Ф.В.</w:t>
            </w:r>
          </w:p>
        </w:tc>
      </w:tr>
      <w:tr w14:paraId="21B3E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674" w:type="dxa"/>
            <w:vAlign w:val="center"/>
          </w:tcPr>
          <w:p w14:paraId="4F5B0172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06" w:type="dxa"/>
            <w:vAlign w:val="center"/>
          </w:tcPr>
          <w:p w14:paraId="0ACC7FD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 w:right="394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всестороннего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(санитарно-гигиенические условия,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 физического, познавательного,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развития,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2E5FF6B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 w:right="75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</w:p>
        </w:tc>
        <w:tc>
          <w:tcPr>
            <w:tcW w:w="1365" w:type="dxa"/>
            <w:vAlign w:val="center"/>
          </w:tcPr>
          <w:p w14:paraId="0A30E48C">
            <w:pPr>
              <w:pStyle w:val="10"/>
              <w:ind w:left="0"/>
              <w:jc w:val="center"/>
              <w:rPr>
                <w:b/>
                <w:i/>
                <w:sz w:val="26"/>
              </w:rPr>
            </w:pPr>
          </w:p>
          <w:p w14:paraId="38BD8C92">
            <w:pPr>
              <w:pStyle w:val="10"/>
              <w:ind w:left="523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12" w:type="dxa"/>
            <w:vAlign w:val="center"/>
          </w:tcPr>
          <w:p w14:paraId="56F31DA6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14:paraId="7D8C8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</w:trPr>
        <w:tc>
          <w:tcPr>
            <w:tcW w:w="674" w:type="dxa"/>
            <w:vAlign w:val="center"/>
          </w:tcPr>
          <w:p w14:paraId="261233C9">
            <w:pPr>
              <w:pStyle w:val="10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06" w:type="dxa"/>
            <w:vAlign w:val="center"/>
          </w:tcPr>
          <w:p w14:paraId="51379D9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дидактических,</w:t>
            </w:r>
          </w:p>
          <w:p w14:paraId="33068E7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 w:right="70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упражнений,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досугов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365" w:type="dxa"/>
            <w:vAlign w:val="center"/>
          </w:tcPr>
          <w:p w14:paraId="45DB7C9F">
            <w:pPr>
              <w:pStyle w:val="10"/>
              <w:ind w:left="523"/>
              <w:jc w:val="bot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12" w:type="dxa"/>
            <w:vAlign w:val="center"/>
          </w:tcPr>
          <w:p w14:paraId="3F2B58B0">
            <w:pPr>
              <w:pStyle w:val="10"/>
              <w:spacing w:line="267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14:paraId="0FAC22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674" w:type="dxa"/>
            <w:vAlign w:val="center"/>
          </w:tcPr>
          <w:p w14:paraId="2DC17842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06" w:type="dxa"/>
            <w:vAlign w:val="center"/>
          </w:tcPr>
          <w:p w14:paraId="4F906DE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 w:right="125"/>
              <w:jc w:val="center"/>
              <w:textAlignment w:val="auto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О</w:t>
            </w:r>
            <w:r>
              <w:rPr>
                <w:sz w:val="24"/>
              </w:rPr>
              <w:t>формления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выносного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сезону.</w:t>
            </w:r>
          </w:p>
        </w:tc>
        <w:tc>
          <w:tcPr>
            <w:tcW w:w="1365" w:type="dxa"/>
            <w:vAlign w:val="center"/>
          </w:tcPr>
          <w:p w14:paraId="1C60B921">
            <w:pPr>
              <w:pStyle w:val="10"/>
              <w:spacing w:before="3"/>
              <w:ind w:left="0"/>
              <w:jc w:val="center"/>
              <w:rPr>
                <w:b/>
                <w:i/>
                <w:sz w:val="23"/>
              </w:rPr>
            </w:pPr>
          </w:p>
          <w:p w14:paraId="7BA8C6B1">
            <w:pPr>
              <w:pStyle w:val="10"/>
              <w:ind w:left="0" w:right="302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 xml:space="preserve">     </w:t>
            </w:r>
            <w:r>
              <w:rPr>
                <w:sz w:val="24"/>
              </w:rPr>
              <w:t>3</w:t>
            </w:r>
            <w:r>
              <w:rPr>
                <w:rFonts w:hint="default"/>
                <w:sz w:val="24"/>
                <w:lang w:val="ru-RU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712" w:type="dxa"/>
            <w:vAlign w:val="center"/>
          </w:tcPr>
          <w:p w14:paraId="4D756C0D">
            <w:pPr>
              <w:pStyle w:val="10"/>
              <w:ind w:left="108" w:right="57" w:rightChars="2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Старши</w:t>
            </w:r>
            <w:r>
              <w:rPr>
                <w:sz w:val="24"/>
                <w:lang w:val="ru-RU"/>
              </w:rPr>
              <w:t>е</w:t>
            </w:r>
            <w:r>
              <w:rPr>
                <w:rFonts w:hint="default"/>
                <w:sz w:val="24"/>
                <w:lang w:val="ru-RU"/>
              </w:rPr>
              <w:t xml:space="preserve"> воспитатели</w:t>
            </w:r>
          </w:p>
        </w:tc>
      </w:tr>
      <w:tr w14:paraId="2E19AE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674" w:type="dxa"/>
            <w:vAlign w:val="center"/>
          </w:tcPr>
          <w:p w14:paraId="4C19B39C">
            <w:pPr>
              <w:pStyle w:val="10"/>
              <w:spacing w:line="267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</w:t>
            </w:r>
          </w:p>
        </w:tc>
        <w:tc>
          <w:tcPr>
            <w:tcW w:w="5306" w:type="dxa"/>
            <w:vAlign w:val="center"/>
          </w:tcPr>
          <w:p w14:paraId="4E8AAFC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365" w:type="dxa"/>
            <w:vAlign w:val="center"/>
          </w:tcPr>
          <w:p w14:paraId="6EA70C60">
            <w:pPr>
              <w:pStyle w:val="10"/>
              <w:spacing w:before="1"/>
              <w:ind w:left="0" w:right="361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 xml:space="preserve">     </w:t>
            </w:r>
            <w:r>
              <w:rPr>
                <w:sz w:val="24"/>
              </w:rPr>
              <w:t>июн</w:t>
            </w:r>
            <w:r>
              <w:rPr>
                <w:sz w:val="24"/>
                <w:lang w:val="ru-RU"/>
              </w:rPr>
              <w:t>ь</w:t>
            </w:r>
          </w:p>
        </w:tc>
        <w:tc>
          <w:tcPr>
            <w:tcW w:w="2712" w:type="dxa"/>
            <w:vAlign w:val="center"/>
          </w:tcPr>
          <w:p w14:paraId="3D526B08">
            <w:pPr>
              <w:pStyle w:val="10"/>
              <w:ind w:left="108" w:right="57" w:rightChars="26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14:paraId="0A9A0B74">
      <w:pPr>
        <w:pStyle w:val="7"/>
        <w:spacing w:before="2"/>
        <w:rPr>
          <w:b/>
          <w:i/>
        </w:rPr>
      </w:pPr>
    </w:p>
    <w:tbl>
      <w:tblPr>
        <w:tblStyle w:val="6"/>
        <w:tblpPr w:leftFromText="180" w:rightFromText="180" w:vertAnchor="text" w:horzAnchor="page" w:tblpX="1017" w:tblpY="158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5325"/>
        <w:gridCol w:w="1387"/>
        <w:gridCol w:w="2700"/>
      </w:tblGrid>
      <w:tr w14:paraId="4BD06F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087" w:type="dxa"/>
            <w:gridSpan w:val="4"/>
            <w:shd w:val="clear" w:color="auto" w:fill="FFC000"/>
            <w:vAlign w:val="center"/>
          </w:tcPr>
          <w:p w14:paraId="03496D8D">
            <w:pPr>
              <w:pStyle w:val="10"/>
              <w:spacing w:line="258" w:lineRule="exact"/>
              <w:ind w:left="2521" w:right="24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Административно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хозяйственная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14:paraId="20CC6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58DCD813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25" w:type="dxa"/>
            <w:vAlign w:val="center"/>
          </w:tcPr>
          <w:p w14:paraId="5F143620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Покраска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387" w:type="dxa"/>
            <w:vAlign w:val="center"/>
          </w:tcPr>
          <w:p w14:paraId="3F2B36BE">
            <w:pPr>
              <w:pStyle w:val="10"/>
              <w:spacing w:before="128"/>
              <w:ind w:left="153" w:right="75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Май</w:t>
            </w:r>
            <w:r>
              <w:rPr>
                <w:rFonts w:hint="default"/>
                <w:sz w:val="24"/>
                <w:lang w:val="ru-RU"/>
              </w:rPr>
              <w:t>-июнь</w:t>
            </w:r>
          </w:p>
        </w:tc>
        <w:tc>
          <w:tcPr>
            <w:tcW w:w="2700" w:type="dxa"/>
            <w:vAlign w:val="center"/>
          </w:tcPr>
          <w:p w14:paraId="7E5DF70E">
            <w:pPr>
              <w:pStyle w:val="10"/>
              <w:ind w:left="228" w:leftChars="100" w:right="198" w:rightChars="90" w:hanging="8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rFonts w:hint="default"/>
                <w:sz w:val="24"/>
                <w:lang w:val="ru-RU"/>
              </w:rPr>
              <w:t xml:space="preserve"> Е.А..Якупова</w:t>
            </w:r>
          </w:p>
          <w:p w14:paraId="33AF7CFD">
            <w:pPr>
              <w:pStyle w:val="10"/>
              <w:ind w:left="228" w:leftChars="100" w:right="198" w:rightChars="90" w:hanging="8" w:firstLineChars="0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директора</w:t>
            </w:r>
            <w:r>
              <w:rPr>
                <w:sz w:val="24"/>
              </w:rPr>
              <w:t xml:space="preserve"> по ХР</w:t>
            </w:r>
          </w:p>
          <w:p w14:paraId="7AF16CA1">
            <w:pPr>
              <w:pStyle w:val="10"/>
              <w:spacing w:line="268" w:lineRule="exact"/>
              <w:ind w:left="228" w:leftChars="100" w:right="198" w:rightChars="90" w:hanging="8" w:firstLineChars="0"/>
              <w:jc w:val="center"/>
              <w:rPr>
                <w:sz w:val="24"/>
              </w:rPr>
            </w:pPr>
            <w:r>
              <w:rPr>
                <w:spacing w:val="1"/>
                <w:sz w:val="24"/>
                <w:lang w:val="ru-RU"/>
              </w:rPr>
              <w:t>Хабибуллина</w:t>
            </w:r>
            <w:r>
              <w:rPr>
                <w:rFonts w:hint="default"/>
                <w:spacing w:val="1"/>
                <w:sz w:val="24"/>
                <w:lang w:val="ru-RU"/>
              </w:rPr>
              <w:t xml:space="preserve"> Ф.В.</w:t>
            </w:r>
          </w:p>
        </w:tc>
      </w:tr>
      <w:tr w14:paraId="5D7C0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64DAECE4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25" w:type="dxa"/>
            <w:vAlign w:val="center"/>
          </w:tcPr>
          <w:p w14:paraId="13DFF6B8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</w:p>
          <w:p w14:paraId="07A0338E">
            <w:pPr>
              <w:pStyle w:val="10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участков</w:t>
            </w:r>
          </w:p>
        </w:tc>
        <w:tc>
          <w:tcPr>
            <w:tcW w:w="1387" w:type="dxa"/>
            <w:vAlign w:val="center"/>
          </w:tcPr>
          <w:p w14:paraId="7EF417C2">
            <w:pPr>
              <w:pStyle w:val="10"/>
              <w:spacing w:before="129"/>
              <w:ind w:left="153" w:right="75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Май</w:t>
            </w:r>
            <w:r>
              <w:rPr>
                <w:rFonts w:hint="default"/>
                <w:sz w:val="24"/>
                <w:lang w:val="ru-RU"/>
              </w:rPr>
              <w:t>-июнь</w:t>
            </w:r>
          </w:p>
        </w:tc>
        <w:tc>
          <w:tcPr>
            <w:tcW w:w="2700" w:type="dxa"/>
            <w:vAlign w:val="center"/>
          </w:tcPr>
          <w:p w14:paraId="13D27984">
            <w:pPr>
              <w:pStyle w:val="10"/>
              <w:ind w:left="228" w:leftChars="100" w:right="198" w:rightChars="90" w:hanging="8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rFonts w:hint="default"/>
                <w:sz w:val="24"/>
                <w:lang w:val="ru-RU"/>
              </w:rPr>
              <w:t xml:space="preserve"> Е.А..Якупова</w:t>
            </w:r>
          </w:p>
          <w:p w14:paraId="173A4B78">
            <w:pPr>
              <w:pStyle w:val="10"/>
              <w:ind w:left="228" w:leftChars="100" w:right="198" w:rightChars="90" w:hanging="8" w:firstLineChars="0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директора</w:t>
            </w:r>
            <w:r>
              <w:rPr>
                <w:sz w:val="24"/>
              </w:rPr>
              <w:t xml:space="preserve"> по ХР</w:t>
            </w:r>
          </w:p>
          <w:p w14:paraId="3A45FBCE">
            <w:pPr>
              <w:pStyle w:val="10"/>
              <w:spacing w:line="268" w:lineRule="exact"/>
              <w:ind w:left="228" w:leftChars="100" w:right="198" w:rightChars="90" w:hanging="8" w:firstLineChars="0"/>
              <w:jc w:val="center"/>
              <w:rPr>
                <w:sz w:val="24"/>
              </w:rPr>
            </w:pPr>
            <w:r>
              <w:rPr>
                <w:spacing w:val="1"/>
                <w:sz w:val="24"/>
                <w:lang w:val="ru-RU"/>
              </w:rPr>
              <w:t>Хабибуллина</w:t>
            </w:r>
            <w:r>
              <w:rPr>
                <w:rFonts w:hint="default"/>
                <w:spacing w:val="1"/>
                <w:sz w:val="24"/>
                <w:lang w:val="ru-RU"/>
              </w:rPr>
              <w:t xml:space="preserve"> Ф.В.</w:t>
            </w:r>
          </w:p>
        </w:tc>
      </w:tr>
      <w:tr w14:paraId="65E6EA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1BE1635A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25" w:type="dxa"/>
            <w:vAlign w:val="center"/>
          </w:tcPr>
          <w:p w14:paraId="26AF91E2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Завоз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песочниц</w:t>
            </w:r>
          </w:p>
        </w:tc>
        <w:tc>
          <w:tcPr>
            <w:tcW w:w="1387" w:type="dxa"/>
            <w:vAlign w:val="center"/>
          </w:tcPr>
          <w:p w14:paraId="14F54BC3">
            <w:pPr>
              <w:pStyle w:val="10"/>
              <w:spacing w:before="131"/>
              <w:ind w:left="153" w:right="7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00" w:type="dxa"/>
            <w:vAlign w:val="center"/>
          </w:tcPr>
          <w:p w14:paraId="28B1A61C">
            <w:pPr>
              <w:pStyle w:val="10"/>
              <w:tabs>
                <w:tab w:val="left" w:pos="2420"/>
                <w:tab w:val="left" w:pos="2640"/>
              </w:tabs>
              <w:ind w:left="228" w:leftChars="100" w:right="198" w:rightChars="90" w:hanging="8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rFonts w:hint="default"/>
                <w:sz w:val="24"/>
                <w:lang w:val="ru-RU"/>
              </w:rPr>
              <w:t xml:space="preserve"> Е.А..Якупова</w:t>
            </w:r>
          </w:p>
          <w:p w14:paraId="1A9852F4">
            <w:pPr>
              <w:pStyle w:val="10"/>
              <w:tabs>
                <w:tab w:val="left" w:pos="2420"/>
                <w:tab w:val="left" w:pos="2640"/>
              </w:tabs>
              <w:ind w:left="228" w:leftChars="100" w:right="198" w:rightChars="90" w:hanging="8" w:firstLineChars="0"/>
              <w:jc w:val="center"/>
              <w:rPr>
                <w:spacing w:val="1"/>
                <w:sz w:val="24"/>
              </w:rPr>
            </w:pPr>
            <w:r>
              <w:rPr>
                <w:sz w:val="24"/>
                <w:lang w:val="ru-RU"/>
              </w:rPr>
              <w:t>з</w:t>
            </w:r>
            <w:r>
              <w:rPr>
                <w:sz w:val="24"/>
              </w:rPr>
              <w:t>ам</w:t>
            </w:r>
            <w:r>
              <w:rPr>
                <w:rFonts w:hint="default"/>
                <w:sz w:val="24"/>
                <w:lang w:val="ru-RU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директора</w:t>
            </w:r>
            <w:r>
              <w:rPr>
                <w:sz w:val="24"/>
              </w:rPr>
              <w:t xml:space="preserve"> по ХР</w:t>
            </w:r>
          </w:p>
          <w:p w14:paraId="6946EC30">
            <w:pPr>
              <w:pStyle w:val="10"/>
              <w:tabs>
                <w:tab w:val="left" w:pos="2420"/>
                <w:tab w:val="left" w:pos="2640"/>
              </w:tabs>
              <w:spacing w:line="268" w:lineRule="exact"/>
              <w:ind w:left="228" w:leftChars="100" w:right="198" w:rightChars="90" w:hanging="8" w:firstLineChars="0"/>
              <w:jc w:val="center"/>
              <w:rPr>
                <w:sz w:val="24"/>
              </w:rPr>
            </w:pPr>
            <w:r>
              <w:rPr>
                <w:spacing w:val="1"/>
                <w:sz w:val="24"/>
                <w:lang w:val="ru-RU"/>
              </w:rPr>
              <w:t>Хабибуллина</w:t>
            </w:r>
            <w:r>
              <w:rPr>
                <w:rFonts w:hint="default"/>
                <w:spacing w:val="1"/>
                <w:sz w:val="24"/>
                <w:lang w:val="ru-RU"/>
              </w:rPr>
              <w:t xml:space="preserve"> Ф.В.</w:t>
            </w:r>
          </w:p>
        </w:tc>
      </w:tr>
    </w:tbl>
    <w:p w14:paraId="501DC68A">
      <w:pPr>
        <w:spacing w:after="0"/>
        <w:rPr>
          <w:sz w:val="24"/>
        </w:rPr>
        <w:sectPr>
          <w:pgSz w:w="11910" w:h="16840"/>
          <w:pgMar w:top="620" w:right="0" w:bottom="280" w:left="0" w:header="720" w:footer="720" w:gutter="0"/>
          <w:cols w:space="720" w:num="1"/>
        </w:sectPr>
      </w:pPr>
    </w:p>
    <w:tbl>
      <w:tblPr>
        <w:tblStyle w:val="6"/>
        <w:tblpPr w:leftFromText="180" w:rightFromText="180" w:vertAnchor="text" w:horzAnchor="page" w:tblpX="1008" w:tblpY="122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5335"/>
        <w:gridCol w:w="1387"/>
        <w:gridCol w:w="2700"/>
      </w:tblGrid>
      <w:tr w14:paraId="74B9F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74" w:type="dxa"/>
            <w:vAlign w:val="center"/>
          </w:tcPr>
          <w:p w14:paraId="2FB22142">
            <w:pPr>
              <w:pStyle w:val="10"/>
              <w:spacing w:line="268" w:lineRule="exact"/>
              <w:ind w:left="0" w:lef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</w:p>
        </w:tc>
        <w:tc>
          <w:tcPr>
            <w:tcW w:w="5335" w:type="dxa"/>
            <w:vAlign w:val="center"/>
          </w:tcPr>
          <w:p w14:paraId="027FAB86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Обновить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беговых дорожек,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классиков</w:t>
            </w:r>
          </w:p>
        </w:tc>
        <w:tc>
          <w:tcPr>
            <w:tcW w:w="1387" w:type="dxa"/>
            <w:vAlign w:val="center"/>
          </w:tcPr>
          <w:p w14:paraId="3554D9A8">
            <w:pPr>
              <w:pStyle w:val="10"/>
              <w:spacing w:before="131"/>
              <w:ind w:left="153" w:right="75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Май</w:t>
            </w:r>
            <w:r>
              <w:rPr>
                <w:rFonts w:hint="default"/>
                <w:sz w:val="24"/>
                <w:lang w:val="ru-RU"/>
              </w:rPr>
              <w:t>-июнь</w:t>
            </w:r>
          </w:p>
        </w:tc>
        <w:tc>
          <w:tcPr>
            <w:tcW w:w="2700" w:type="dxa"/>
            <w:vAlign w:val="center"/>
          </w:tcPr>
          <w:p w14:paraId="17D9780D">
            <w:pPr>
              <w:pStyle w:val="10"/>
              <w:tabs>
                <w:tab w:val="left" w:pos="2420"/>
                <w:tab w:val="left" w:pos="2640"/>
              </w:tabs>
              <w:ind w:left="228" w:leftChars="100" w:right="198" w:rightChars="90" w:hanging="8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rFonts w:hint="default"/>
                <w:sz w:val="24"/>
                <w:lang w:val="ru-RU"/>
              </w:rPr>
              <w:t xml:space="preserve"> Е.А..Якупова</w:t>
            </w:r>
          </w:p>
          <w:p w14:paraId="0FF0034E">
            <w:pPr>
              <w:pStyle w:val="10"/>
              <w:tabs>
                <w:tab w:val="left" w:pos="2420"/>
                <w:tab w:val="left" w:pos="2640"/>
              </w:tabs>
              <w:ind w:left="228" w:leftChars="100" w:right="198" w:rightChars="90" w:hanging="8" w:firstLineChars="0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директора</w:t>
            </w:r>
            <w:r>
              <w:rPr>
                <w:sz w:val="24"/>
              </w:rPr>
              <w:t xml:space="preserve"> по ХР</w:t>
            </w:r>
          </w:p>
          <w:p w14:paraId="0673F90F">
            <w:pPr>
              <w:pStyle w:val="10"/>
              <w:tabs>
                <w:tab w:val="left" w:pos="2420"/>
                <w:tab w:val="left" w:pos="2640"/>
              </w:tabs>
              <w:spacing w:line="268" w:lineRule="exact"/>
              <w:ind w:left="228" w:leftChars="100" w:right="198" w:rightChars="90" w:hanging="8" w:firstLineChars="0"/>
              <w:jc w:val="center"/>
              <w:rPr>
                <w:sz w:val="24"/>
              </w:rPr>
            </w:pPr>
            <w:r>
              <w:rPr>
                <w:spacing w:val="1"/>
                <w:sz w:val="24"/>
                <w:lang w:val="ru-RU"/>
              </w:rPr>
              <w:t>Хабибуллина</w:t>
            </w:r>
            <w:r>
              <w:rPr>
                <w:rFonts w:hint="default"/>
                <w:spacing w:val="1"/>
                <w:sz w:val="24"/>
                <w:lang w:val="ru-RU"/>
              </w:rPr>
              <w:t xml:space="preserve"> Ф.В.</w:t>
            </w:r>
          </w:p>
        </w:tc>
      </w:tr>
      <w:tr w14:paraId="0E93A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74" w:type="dxa"/>
            <w:vAlign w:val="center"/>
          </w:tcPr>
          <w:p w14:paraId="7914303B">
            <w:pPr>
              <w:pStyle w:val="10"/>
              <w:spacing w:line="268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5335" w:type="dxa"/>
            <w:vAlign w:val="center"/>
          </w:tcPr>
          <w:p w14:paraId="3659D75A">
            <w:pPr>
              <w:pStyle w:val="10"/>
              <w:spacing w:line="268" w:lineRule="exact"/>
              <w:ind w:left="108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>
              <w:rPr>
                <w:sz w:val="24"/>
              </w:rPr>
              <w:t>формить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</w:t>
            </w:r>
            <w:r>
              <w:rPr>
                <w:sz w:val="24"/>
              </w:rPr>
              <w:t>лумбы</w:t>
            </w:r>
          </w:p>
        </w:tc>
        <w:tc>
          <w:tcPr>
            <w:tcW w:w="1387" w:type="dxa"/>
            <w:vAlign w:val="center"/>
          </w:tcPr>
          <w:p w14:paraId="447C119F">
            <w:pPr>
              <w:pStyle w:val="10"/>
              <w:spacing w:before="128"/>
              <w:ind w:left="153" w:right="7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700" w:type="dxa"/>
            <w:vAlign w:val="center"/>
          </w:tcPr>
          <w:p w14:paraId="4CB45399">
            <w:pPr>
              <w:pStyle w:val="10"/>
              <w:tabs>
                <w:tab w:val="left" w:pos="2420"/>
                <w:tab w:val="left" w:pos="2640"/>
              </w:tabs>
              <w:ind w:left="228" w:leftChars="100" w:right="198" w:rightChars="90" w:hanging="8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rFonts w:hint="default"/>
                <w:sz w:val="24"/>
                <w:lang w:val="ru-RU"/>
              </w:rPr>
              <w:t xml:space="preserve"> Е.А..Якупов</w:t>
            </w:r>
          </w:p>
          <w:p w14:paraId="1327F439">
            <w:pPr>
              <w:pStyle w:val="10"/>
              <w:tabs>
                <w:tab w:val="left" w:pos="2420"/>
                <w:tab w:val="left" w:pos="2640"/>
              </w:tabs>
              <w:ind w:left="228" w:leftChars="100" w:right="198" w:rightChars="90" w:hanging="8" w:firstLineChars="0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rFonts w:hint="default"/>
                <w:sz w:val="24"/>
                <w:lang w:val="ru-RU"/>
              </w:rPr>
              <w:t xml:space="preserve">. </w:t>
            </w:r>
            <w:r>
              <w:rPr>
                <w:spacing w:val="1"/>
                <w:sz w:val="24"/>
                <w:lang w:val="ru-RU"/>
              </w:rPr>
              <w:t>директора</w:t>
            </w:r>
            <w:r>
              <w:rPr>
                <w:sz w:val="24"/>
              </w:rPr>
              <w:t xml:space="preserve"> по ХР</w:t>
            </w:r>
          </w:p>
          <w:p w14:paraId="7122286A">
            <w:pPr>
              <w:pStyle w:val="10"/>
              <w:tabs>
                <w:tab w:val="left" w:pos="2420"/>
                <w:tab w:val="left" w:pos="2640"/>
              </w:tabs>
              <w:spacing w:line="268" w:lineRule="exact"/>
              <w:ind w:left="228" w:leftChars="100" w:right="198" w:rightChars="90" w:hanging="8" w:firstLineChars="0"/>
              <w:jc w:val="center"/>
              <w:rPr>
                <w:sz w:val="24"/>
              </w:rPr>
            </w:pPr>
            <w:r>
              <w:rPr>
                <w:spacing w:val="1"/>
                <w:sz w:val="24"/>
                <w:lang w:val="ru-RU"/>
              </w:rPr>
              <w:t>Хабибуллина</w:t>
            </w:r>
            <w:r>
              <w:rPr>
                <w:rFonts w:hint="default"/>
                <w:spacing w:val="1"/>
                <w:sz w:val="24"/>
                <w:lang w:val="ru-RU"/>
              </w:rPr>
              <w:t xml:space="preserve"> Ф.В.</w:t>
            </w:r>
          </w:p>
        </w:tc>
      </w:tr>
      <w:tr w14:paraId="59E36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674" w:type="dxa"/>
            <w:vAlign w:val="center"/>
          </w:tcPr>
          <w:p w14:paraId="259F73EE">
            <w:pPr>
              <w:pStyle w:val="10"/>
              <w:spacing w:line="256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5335" w:type="dxa"/>
            <w:vAlign w:val="center"/>
          </w:tcPr>
          <w:p w14:paraId="4C33E38C">
            <w:pPr>
              <w:pStyle w:val="10"/>
              <w:spacing w:line="25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предметно-развивающей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387" w:type="dxa"/>
            <w:tcBorders>
              <w:top w:val="nil"/>
            </w:tcBorders>
            <w:vAlign w:val="center"/>
          </w:tcPr>
          <w:p w14:paraId="22B2A7C0">
            <w:pPr>
              <w:jc w:val="center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700" w:type="dxa"/>
            <w:vAlign w:val="center"/>
          </w:tcPr>
          <w:p w14:paraId="7121F71C">
            <w:pPr>
              <w:pStyle w:val="10"/>
              <w:spacing w:line="256" w:lineRule="exact"/>
              <w:ind w:left="108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Воспитатели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</w:p>
        </w:tc>
      </w:tr>
      <w:tr w14:paraId="3B3B8B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674" w:type="dxa"/>
            <w:vAlign w:val="center"/>
          </w:tcPr>
          <w:p w14:paraId="1F0784B4">
            <w:pPr>
              <w:pStyle w:val="10"/>
              <w:spacing w:line="268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</w:t>
            </w:r>
          </w:p>
        </w:tc>
        <w:tc>
          <w:tcPr>
            <w:tcW w:w="5335" w:type="dxa"/>
            <w:vAlign w:val="center"/>
          </w:tcPr>
          <w:p w14:paraId="2EFB7822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387" w:type="dxa"/>
            <w:vAlign w:val="center"/>
          </w:tcPr>
          <w:p w14:paraId="60AA7DBE">
            <w:pPr>
              <w:pStyle w:val="10"/>
              <w:tabs>
                <w:tab w:val="left" w:pos="440"/>
              </w:tabs>
              <w:ind w:left="10" w:leftChars="0" w:right="28" w:hanging="1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Ежедневны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2700" w:type="dxa"/>
            <w:vAlign w:val="center"/>
          </w:tcPr>
          <w:p w14:paraId="71E195E1">
            <w:pPr>
              <w:pStyle w:val="10"/>
              <w:ind w:left="220" w:leftChars="0" w:right="198" w:rightChars="90" w:firstLine="0" w:firstLineChars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>дир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6CAC464A">
            <w:pPr>
              <w:pStyle w:val="10"/>
              <w:spacing w:line="264" w:lineRule="exact"/>
              <w:ind w:left="220" w:leftChars="0" w:right="198" w:rightChars="9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14:paraId="4140A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74" w:type="dxa"/>
            <w:vAlign w:val="center"/>
          </w:tcPr>
          <w:p w14:paraId="19F692E8">
            <w:pPr>
              <w:pStyle w:val="10"/>
              <w:spacing w:line="268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</w:t>
            </w:r>
          </w:p>
        </w:tc>
        <w:tc>
          <w:tcPr>
            <w:tcW w:w="5335" w:type="dxa"/>
            <w:vAlign w:val="center"/>
          </w:tcPr>
          <w:p w14:paraId="3164EFFC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Покос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387" w:type="dxa"/>
            <w:vAlign w:val="center"/>
          </w:tcPr>
          <w:p w14:paraId="78BDC97E">
            <w:pPr>
              <w:pStyle w:val="10"/>
              <w:spacing w:line="268" w:lineRule="exact"/>
              <w:ind w:left="152" w:right="7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14:paraId="538FEEE6">
            <w:pPr>
              <w:pStyle w:val="10"/>
              <w:spacing w:line="270" w:lineRule="atLeast"/>
              <w:ind w:left="156" w:right="75"/>
              <w:jc w:val="center"/>
              <w:rPr>
                <w:sz w:val="24"/>
              </w:rPr>
            </w:pPr>
            <w:r>
              <w:rPr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2700" w:type="dxa"/>
            <w:vAlign w:val="center"/>
          </w:tcPr>
          <w:p w14:paraId="66B632B3">
            <w:pPr>
              <w:pStyle w:val="10"/>
              <w:ind w:left="220" w:leftChars="0" w:right="198" w:rightChars="90" w:firstLine="0" w:firstLineChars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  <w:lang w:val="ru-RU"/>
              </w:rPr>
              <w:t>дир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14:paraId="7D6E1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74" w:type="dxa"/>
            <w:vAlign w:val="center"/>
          </w:tcPr>
          <w:p w14:paraId="70C126C3">
            <w:pPr>
              <w:pStyle w:val="10"/>
              <w:spacing w:line="268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  <w:tc>
          <w:tcPr>
            <w:tcW w:w="5335" w:type="dxa"/>
            <w:vAlign w:val="center"/>
          </w:tcPr>
          <w:p w14:paraId="4BB5B523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летней оздоровительной</w:t>
            </w:r>
          </w:p>
          <w:p w14:paraId="6214D918">
            <w:pPr>
              <w:pStyle w:val="10"/>
              <w:spacing w:line="26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работе</w:t>
            </w:r>
          </w:p>
        </w:tc>
        <w:tc>
          <w:tcPr>
            <w:tcW w:w="1387" w:type="dxa"/>
            <w:vAlign w:val="center"/>
          </w:tcPr>
          <w:p w14:paraId="47D1368F">
            <w:pPr>
              <w:pStyle w:val="10"/>
              <w:spacing w:before="131"/>
              <w:ind w:left="155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700" w:type="dxa"/>
            <w:vAlign w:val="center"/>
          </w:tcPr>
          <w:p w14:paraId="534AFA8C">
            <w:pPr>
              <w:pStyle w:val="10"/>
              <w:spacing w:line="268" w:lineRule="exact"/>
              <w:ind w:left="220" w:leftChars="0" w:right="198" w:rightChars="9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tbl>
      <w:tblPr>
        <w:tblStyle w:val="6"/>
        <w:tblpPr w:leftFromText="180" w:rightFromText="180" w:vertAnchor="text" w:horzAnchor="page" w:tblpX="997" w:tblpY="99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0"/>
        <w:gridCol w:w="1398"/>
        <w:gridCol w:w="2738"/>
      </w:tblGrid>
      <w:tr w14:paraId="2D50C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136" w:type="dxa"/>
            <w:gridSpan w:val="3"/>
            <w:shd w:val="clear" w:color="auto" w:fill="FFC000"/>
            <w:vAlign w:val="center"/>
          </w:tcPr>
          <w:p w14:paraId="743AE2BD">
            <w:pPr>
              <w:pStyle w:val="10"/>
              <w:spacing w:line="258" w:lineRule="exact"/>
              <w:ind w:left="2410" w:right="23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Оздоровительная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профилактическая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14:paraId="63D74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3" w:hRule="atLeast"/>
        </w:trPr>
        <w:tc>
          <w:tcPr>
            <w:tcW w:w="6000" w:type="dxa"/>
            <w:vAlign w:val="center"/>
          </w:tcPr>
          <w:p w14:paraId="410B2E1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ритма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жизни:</w:t>
            </w:r>
          </w:p>
          <w:p w14:paraId="4737FCA9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left" w:pos="815"/>
                <w:tab w:val="left" w:pos="816"/>
                <w:tab w:val="left" w:pos="5280"/>
                <w:tab w:val="left" w:pos="5500"/>
                <w:tab w:val="left" w:pos="572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42" w:right="51" w:rightChars="0" w:firstLine="283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соблюдение режима дня в 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периодом года;</w:t>
            </w:r>
          </w:p>
          <w:p w14:paraId="1AD78724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left" w:pos="815"/>
                <w:tab w:val="left" w:pos="816"/>
                <w:tab w:val="left" w:pos="5280"/>
                <w:tab w:val="left" w:pos="550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42" w:right="51" w:rightChars="0" w:firstLine="283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соблюдение санитарно-гигиенических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14:paraId="5A115E3E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left" w:pos="815"/>
                <w:tab w:val="left" w:pos="816"/>
                <w:tab w:val="left" w:pos="4400"/>
                <w:tab w:val="left" w:pos="4840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42" w:right="51" w:rightChars="0" w:firstLine="283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длительное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14:paraId="20907F1E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tabs>
                <w:tab w:val="left" w:pos="815"/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42" w:right="51" w:rightChars="0" w:firstLine="283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свежем воздухе.</w:t>
            </w:r>
          </w:p>
        </w:tc>
        <w:tc>
          <w:tcPr>
            <w:tcW w:w="1398" w:type="dxa"/>
            <w:vAlign w:val="center"/>
          </w:tcPr>
          <w:p w14:paraId="6AAA5FF1">
            <w:pPr>
              <w:pStyle w:val="10"/>
              <w:spacing w:before="199"/>
              <w:ind w:left="16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738" w:type="dxa"/>
            <w:vAlign w:val="center"/>
          </w:tcPr>
          <w:p w14:paraId="44097D29">
            <w:pPr>
              <w:pStyle w:val="10"/>
              <w:tabs>
                <w:tab w:val="left" w:pos="1980"/>
                <w:tab w:val="left" w:pos="2640"/>
              </w:tabs>
              <w:ind w:left="108" w:right="216" w:right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14:paraId="266F66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000" w:type="dxa"/>
            <w:vAlign w:val="center"/>
          </w:tcPr>
          <w:p w14:paraId="1E40FCE3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упражнения:</w:t>
            </w:r>
          </w:p>
          <w:p w14:paraId="123BDB27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14:paraId="434A65E9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43" w:right="131" w:firstLine="324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физкультурно-оздоровительные занятия на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14:paraId="4CFA4139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tabs>
                <w:tab w:val="left" w:pos="816"/>
                <w:tab w:val="left" w:pos="5060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43" w:right="50" w:rightChars="0" w:firstLine="324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упражнения;</w:t>
            </w:r>
          </w:p>
          <w:p w14:paraId="0C5AEE8C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43" w:right="50" w:rightChars="0" w:firstLine="324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14:paraId="4A68D0E8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сна;</w:t>
            </w:r>
          </w:p>
          <w:p w14:paraId="2DE4CECE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пальчиковая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гимнастика;</w:t>
            </w:r>
          </w:p>
          <w:p w14:paraId="01709344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музыкально-ритмические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74B17254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14:paraId="0EC36332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1398" w:type="dxa"/>
            <w:vAlign w:val="center"/>
          </w:tcPr>
          <w:p w14:paraId="6A5752F0">
            <w:pPr>
              <w:pStyle w:val="10"/>
              <w:ind w:left="220" w:leftChars="0" w:right="106" w:hanging="2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738" w:type="dxa"/>
            <w:vAlign w:val="center"/>
          </w:tcPr>
          <w:p w14:paraId="1E399037">
            <w:pPr>
              <w:pStyle w:val="10"/>
              <w:ind w:left="108" w:right="-4" w:right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узкие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14:paraId="6865C3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000" w:type="dxa"/>
            <w:vAlign w:val="center"/>
          </w:tcPr>
          <w:p w14:paraId="082C718F">
            <w:pPr>
              <w:pStyle w:val="10"/>
              <w:ind w:right="330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«Тропа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  <w:p w14:paraId="682D24D3">
            <w:pPr>
              <w:pStyle w:val="10"/>
              <w:spacing w:line="264" w:lineRule="exact"/>
              <w:ind w:left="107" w:leftChars="0" w:right="0" w:rightChars="0"/>
              <w:jc w:val="center"/>
              <w:rPr>
                <w:sz w:val="24"/>
              </w:rPr>
            </w:pPr>
            <w:r>
              <w:rPr>
                <w:sz w:val="24"/>
              </w:rPr>
              <w:t>плоскостопия</w:t>
            </w:r>
          </w:p>
        </w:tc>
        <w:tc>
          <w:tcPr>
            <w:tcW w:w="1398" w:type="dxa"/>
            <w:vAlign w:val="center"/>
          </w:tcPr>
          <w:p w14:paraId="10DAC937">
            <w:pPr>
              <w:pStyle w:val="10"/>
              <w:spacing w:before="131"/>
              <w:ind w:left="105" w:leftChars="0" w:right="216" w:rightChars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738" w:type="dxa"/>
            <w:vAlign w:val="center"/>
          </w:tcPr>
          <w:p w14:paraId="05843924">
            <w:pPr>
              <w:pStyle w:val="10"/>
              <w:tabs>
                <w:tab w:val="left" w:pos="3080"/>
              </w:tabs>
              <w:spacing w:before="131"/>
              <w:ind w:left="108" w:leftChars="0" w:right="216" w:rightChars="9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54CC2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000" w:type="dxa"/>
            <w:vAlign w:val="center"/>
          </w:tcPr>
          <w:p w14:paraId="28C3C633">
            <w:pPr>
              <w:pStyle w:val="10"/>
              <w:tabs>
                <w:tab w:val="left" w:pos="5720"/>
                <w:tab w:val="left" w:pos="6160"/>
              </w:tabs>
              <w:ind w:left="-220" w:leftChars="0" w:right="-17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</w:t>
            </w:r>
            <w:r>
              <w:rPr>
                <w:sz w:val="24"/>
                <w:lang w:val="ru-RU"/>
              </w:rPr>
              <w:t>ми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 на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398" w:type="dxa"/>
            <w:vAlign w:val="center"/>
          </w:tcPr>
          <w:p w14:paraId="100BD582">
            <w:pPr>
              <w:pStyle w:val="10"/>
              <w:spacing w:before="129"/>
              <w:ind w:left="105" w:leftChars="0" w:right="216" w:rightChars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738" w:type="dxa"/>
            <w:vAlign w:val="center"/>
          </w:tcPr>
          <w:p w14:paraId="1F2F6142">
            <w:pPr>
              <w:pStyle w:val="10"/>
              <w:tabs>
                <w:tab w:val="left" w:pos="3080"/>
              </w:tabs>
              <w:spacing w:before="129"/>
              <w:ind w:left="108" w:leftChars="0" w:right="216" w:rightChars="9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15E54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6000" w:type="dxa"/>
            <w:vAlign w:val="center"/>
          </w:tcPr>
          <w:p w14:paraId="7F6D0EE6">
            <w:pPr>
              <w:pStyle w:val="10"/>
              <w:ind w:right="398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желудочно-кишечных заболеваний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микроспории</w:t>
            </w:r>
          </w:p>
          <w:p w14:paraId="3F16357C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«Болезни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грязных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рук»</w:t>
            </w:r>
            <w:r>
              <w:rPr>
                <w:rFonts w:hint="default"/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«Ядовитые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  <w:r>
              <w:rPr>
                <w:rFonts w:hint="default"/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«Что можно и что нельзя»</w:t>
            </w:r>
          </w:p>
        </w:tc>
        <w:tc>
          <w:tcPr>
            <w:tcW w:w="1398" w:type="dxa"/>
            <w:vAlign w:val="center"/>
          </w:tcPr>
          <w:p w14:paraId="5F2A4DF5">
            <w:pPr>
              <w:pStyle w:val="10"/>
              <w:ind w:left="105" w:leftChars="0" w:right="36" w:rightChars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738" w:type="dxa"/>
            <w:vAlign w:val="center"/>
          </w:tcPr>
          <w:p w14:paraId="5C9BCFFC">
            <w:pPr>
              <w:pStyle w:val="10"/>
              <w:tabs>
                <w:tab w:val="left" w:pos="3080"/>
              </w:tabs>
              <w:ind w:left="108" w:leftChars="0" w:right="216" w:rightChars="9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</w:tbl>
    <w:tbl>
      <w:tblPr>
        <w:tblStyle w:val="6"/>
        <w:tblpPr w:leftFromText="180" w:rightFromText="180" w:vertAnchor="text" w:horzAnchor="page" w:tblpX="972" w:tblpY="1240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0"/>
        <w:gridCol w:w="1380"/>
        <w:gridCol w:w="2700"/>
      </w:tblGrid>
      <w:tr w14:paraId="0D5870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050" w:type="dxa"/>
            <w:vAlign w:val="center"/>
          </w:tcPr>
          <w:p w14:paraId="7F9CBA6F">
            <w:pPr>
              <w:pStyle w:val="10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  <w:tc>
          <w:tcPr>
            <w:tcW w:w="1380" w:type="dxa"/>
            <w:vMerge w:val="restart"/>
            <w:vAlign w:val="center"/>
          </w:tcPr>
          <w:p w14:paraId="03D5380E">
            <w:pPr>
              <w:pStyle w:val="10"/>
              <w:ind w:left="105" w:right="36" w:rightChars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700" w:type="dxa"/>
            <w:vMerge w:val="restart"/>
            <w:vAlign w:val="center"/>
          </w:tcPr>
          <w:p w14:paraId="49BD9758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30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 w:right="216" w:rightChars="98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14:paraId="5D70E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6050" w:type="dxa"/>
            <w:vAlign w:val="center"/>
          </w:tcPr>
          <w:p w14:paraId="05576DD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108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песочницах</w:t>
            </w:r>
          </w:p>
        </w:tc>
        <w:tc>
          <w:tcPr>
            <w:tcW w:w="1380" w:type="dxa"/>
            <w:vMerge w:val="continue"/>
            <w:tcBorders>
              <w:top w:val="nil"/>
            </w:tcBorders>
            <w:vAlign w:val="center"/>
          </w:tcPr>
          <w:p w14:paraId="042940A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00" w:type="dxa"/>
            <w:vMerge w:val="continue"/>
            <w:tcBorders>
              <w:top w:val="nil"/>
            </w:tcBorders>
            <w:vAlign w:val="center"/>
          </w:tcPr>
          <w:p w14:paraId="35CE3E9C">
            <w:pPr>
              <w:keepNext w:val="0"/>
              <w:keepLines w:val="0"/>
              <w:pageBreakBefore w:val="0"/>
              <w:widowControl w:val="0"/>
              <w:tabs>
                <w:tab w:val="left" w:pos="30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216" w:rightChars="98"/>
              <w:jc w:val="center"/>
              <w:textAlignment w:val="auto"/>
              <w:rPr>
                <w:sz w:val="2"/>
                <w:szCs w:val="2"/>
              </w:rPr>
            </w:pPr>
          </w:p>
        </w:tc>
      </w:tr>
      <w:tr w14:paraId="1A6FD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6050" w:type="dxa"/>
            <w:tcBorders>
              <w:bottom w:val="single" w:color="auto" w:sz="4" w:space="0"/>
            </w:tcBorders>
            <w:vAlign w:val="center"/>
          </w:tcPr>
          <w:p w14:paraId="237B8C4F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свежих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</w:p>
          <w:p w14:paraId="7BFC2B84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фруктов,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соков</w:t>
            </w:r>
          </w:p>
        </w:tc>
        <w:tc>
          <w:tcPr>
            <w:tcW w:w="1380" w:type="dxa"/>
            <w:vMerge w:val="continue"/>
            <w:tcBorders>
              <w:top w:val="nil"/>
            </w:tcBorders>
            <w:vAlign w:val="center"/>
          </w:tcPr>
          <w:p w14:paraId="01E1BF7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00" w:type="dxa"/>
            <w:vMerge w:val="restart"/>
            <w:vAlign w:val="center"/>
          </w:tcPr>
          <w:p w14:paraId="41C1DD62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30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 w:right="216" w:rightChars="98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rFonts w:hint="default"/>
                <w:sz w:val="24"/>
                <w:lang w:val="ru-RU"/>
              </w:rPr>
              <w:t>, медсестра</w:t>
            </w:r>
          </w:p>
        </w:tc>
      </w:tr>
      <w:tr w14:paraId="536CB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EAB97">
            <w:pPr>
              <w:pStyle w:val="10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перегревом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380" w:type="dxa"/>
            <w:vMerge w:val="continue"/>
            <w:tcBorders>
              <w:top w:val="nil"/>
              <w:left w:val="single" w:color="auto" w:sz="4" w:space="0"/>
            </w:tcBorders>
            <w:vAlign w:val="center"/>
          </w:tcPr>
          <w:p w14:paraId="03DD6A0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00" w:type="dxa"/>
            <w:vMerge w:val="continue"/>
            <w:tcBorders>
              <w:top w:val="nil"/>
            </w:tcBorders>
            <w:vAlign w:val="center"/>
          </w:tcPr>
          <w:p w14:paraId="41E584DE">
            <w:pPr>
              <w:tabs>
                <w:tab w:val="left" w:pos="3080"/>
              </w:tabs>
              <w:ind w:right="216" w:rightChars="98"/>
              <w:jc w:val="center"/>
              <w:rPr>
                <w:sz w:val="2"/>
                <w:szCs w:val="2"/>
              </w:rPr>
            </w:pPr>
          </w:p>
        </w:tc>
      </w:tr>
    </w:tbl>
    <w:p w14:paraId="5A09AF07"/>
    <w:tbl>
      <w:tblPr>
        <w:tblStyle w:val="6"/>
        <w:tblpPr w:leftFromText="180" w:rightFromText="180" w:vertAnchor="text" w:horzAnchor="page" w:tblpX="989" w:tblpY="255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5"/>
        <w:gridCol w:w="5298"/>
        <w:gridCol w:w="1366"/>
        <w:gridCol w:w="2776"/>
      </w:tblGrid>
      <w:tr w14:paraId="06B3C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983" w:type="dxa"/>
            <w:gridSpan w:val="2"/>
            <w:vAlign w:val="center"/>
          </w:tcPr>
          <w:p w14:paraId="6C27A2BD">
            <w:pPr>
              <w:pStyle w:val="10"/>
              <w:ind w:right="33" w:rightChars="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 беседы с 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воспитателями,</w:t>
            </w:r>
          </w:p>
          <w:p w14:paraId="03C5B718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1366" w:type="dxa"/>
            <w:vAlign w:val="center"/>
          </w:tcPr>
          <w:p w14:paraId="71D8B4D1">
            <w:pPr>
              <w:pStyle w:val="10"/>
              <w:spacing w:before="5"/>
              <w:ind w:left="0"/>
              <w:jc w:val="center"/>
              <w:rPr>
                <w:b/>
                <w:i/>
                <w:sz w:val="23"/>
              </w:rPr>
            </w:pPr>
          </w:p>
          <w:p w14:paraId="3A7B8435">
            <w:pPr>
              <w:pStyle w:val="10"/>
              <w:tabs>
                <w:tab w:val="left" w:pos="1320"/>
              </w:tabs>
              <w:ind w:left="86" w:right="126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776" w:type="dxa"/>
            <w:vAlign w:val="center"/>
          </w:tcPr>
          <w:p w14:paraId="6AB34ED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30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08" w:right="216" w:rightChars="98"/>
              <w:jc w:val="center"/>
              <w:textAlignment w:val="auto"/>
              <w:rPr>
                <w:rFonts w:hint="default"/>
                <w:spacing w:val="1"/>
                <w:sz w:val="24"/>
                <w:lang w:val="ru-RU"/>
              </w:rPr>
            </w:pPr>
            <w:r>
              <w:rPr>
                <w:sz w:val="24"/>
              </w:rPr>
              <w:t>Воспитатели</w:t>
            </w:r>
            <w:r>
              <w:rPr>
                <w:rFonts w:hint="default"/>
                <w:sz w:val="24"/>
                <w:lang w:val="ru-RU"/>
              </w:rPr>
              <w:t>,</w:t>
            </w:r>
          </w:p>
          <w:p w14:paraId="1AA3D6FD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30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08" w:right="216" w:rightChars="98"/>
              <w:jc w:val="center"/>
              <w:textAlignment w:val="auto"/>
              <w:rPr>
                <w:sz w:val="24"/>
              </w:rPr>
            </w:pPr>
            <w:r>
              <w:rPr>
                <w:spacing w:val="-1"/>
                <w:sz w:val="24"/>
                <w:lang w:val="ru-RU"/>
              </w:rPr>
              <w:t>м</w:t>
            </w:r>
            <w:r>
              <w:rPr>
                <w:spacing w:val="-1"/>
                <w:sz w:val="24"/>
              </w:rPr>
              <w:t>едперсонал</w:t>
            </w:r>
          </w:p>
        </w:tc>
      </w:tr>
      <w:tr w14:paraId="354F8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6" w:hRule="atLeast"/>
        </w:trPr>
        <w:tc>
          <w:tcPr>
            <w:tcW w:w="5983" w:type="dxa"/>
            <w:gridSpan w:val="2"/>
            <w:vAlign w:val="center"/>
          </w:tcPr>
          <w:p w14:paraId="619A0C48">
            <w:pPr>
              <w:pStyle w:val="10"/>
              <w:ind w:right="262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Медицинский контроль за зическим</w:t>
            </w:r>
            <w:r>
              <w:rPr>
                <w:color w:val="000000" w:themeColor="text1"/>
                <w:spacing w:val="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воспитанием</w:t>
            </w:r>
            <w:r>
              <w:rPr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и</w:t>
            </w:r>
            <w:r>
              <w:rPr>
                <w:color w:val="000000" w:themeColor="text1"/>
                <w:spacing w:val="-5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оздоровлением</w:t>
            </w:r>
            <w:r>
              <w:rPr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детей</w:t>
            </w:r>
            <w:r>
              <w:rPr>
                <w:color w:val="000000" w:themeColor="text1"/>
                <w:spacing w:val="-5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(соответствие</w:t>
            </w:r>
            <w:r>
              <w:rPr>
                <w:color w:val="000000" w:themeColor="text1"/>
                <w:spacing w:val="-4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одежды детей температуре воздуха; контроль за</w:t>
            </w:r>
            <w:r>
              <w:rPr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организацией и проведением закаливающих процедур;</w:t>
            </w:r>
            <w:r>
              <w:rPr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контроль за организацией физкультурно-оздоровительной</w:t>
            </w:r>
            <w:r>
              <w:rPr>
                <w:color w:val="000000" w:themeColor="text1"/>
                <w:spacing w:val="-47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работы</w:t>
            </w:r>
            <w:r>
              <w:rPr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</w:t>
            </w:r>
            <w:r>
              <w:rPr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режиме</w:t>
            </w:r>
            <w:r>
              <w:rPr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дня, за</w:t>
            </w:r>
            <w:r>
              <w:rPr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нагрузкой;</w:t>
            </w:r>
            <w:r>
              <w:rPr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контроль за</w:t>
            </w:r>
          </w:p>
          <w:p w14:paraId="16F3BD98">
            <w:pPr>
              <w:pStyle w:val="10"/>
              <w:spacing w:line="263" w:lineRule="exact"/>
              <w:jc w:val="center"/>
              <w:rPr>
                <w:sz w:val="24"/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витаминизацией</w:t>
            </w:r>
            <w:r>
              <w:rPr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пищи;</w:t>
            </w:r>
            <w:r>
              <w:rPr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за</w:t>
            </w:r>
            <w:r>
              <w:rPr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соблюдением</w:t>
            </w:r>
            <w:r>
              <w:rPr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режима</w:t>
            </w:r>
            <w:r>
              <w:rPr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дня)</w:t>
            </w:r>
          </w:p>
        </w:tc>
        <w:tc>
          <w:tcPr>
            <w:tcW w:w="1366" w:type="dxa"/>
            <w:vAlign w:val="center"/>
          </w:tcPr>
          <w:p w14:paraId="667D5406">
            <w:pPr>
              <w:pStyle w:val="10"/>
              <w:ind w:left="86" w:right="36" w:rightChars="0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776" w:type="dxa"/>
            <w:vAlign w:val="center"/>
          </w:tcPr>
          <w:p w14:paraId="2472162B">
            <w:pPr>
              <w:pStyle w:val="10"/>
              <w:tabs>
                <w:tab w:val="left" w:pos="3080"/>
              </w:tabs>
              <w:ind w:left="108" w:right="216" w:rightChars="98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14:paraId="0594C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8" w:hRule="atLeast"/>
        </w:trPr>
        <w:tc>
          <w:tcPr>
            <w:tcW w:w="5983" w:type="dxa"/>
            <w:gridSpan w:val="2"/>
            <w:vAlign w:val="center"/>
          </w:tcPr>
          <w:p w14:paraId="240B449F">
            <w:pPr>
              <w:pStyle w:val="10"/>
              <w:ind w:right="99" w:rightChars="45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санитарных бюллетеней,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rFonts w:hint="default"/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«Профилактика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травматизма»</w:t>
            </w:r>
            <w:r>
              <w:rPr>
                <w:rFonts w:hint="default"/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«Профилактика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ОКЗ»</w:t>
            </w:r>
            <w:r>
              <w:rPr>
                <w:rFonts w:hint="default"/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«Профилактика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теплового удара»</w:t>
            </w:r>
            <w:r>
              <w:rPr>
                <w:rFonts w:hint="default"/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«Витамины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1366" w:type="dxa"/>
            <w:vAlign w:val="center"/>
          </w:tcPr>
          <w:p w14:paraId="406753E7">
            <w:pPr>
              <w:pStyle w:val="10"/>
              <w:ind w:left="105" w:right="30" w:rightChars="0"/>
              <w:jc w:val="center"/>
              <w:rPr>
                <w:sz w:val="24"/>
              </w:rPr>
            </w:pPr>
            <w:r>
              <w:rPr>
                <w:sz w:val="24"/>
              </w:rPr>
              <w:t>Июль-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776" w:type="dxa"/>
            <w:vAlign w:val="center"/>
          </w:tcPr>
          <w:p w14:paraId="10B25C33">
            <w:pPr>
              <w:pStyle w:val="10"/>
              <w:tabs>
                <w:tab w:val="left" w:pos="3080"/>
              </w:tabs>
              <w:ind w:left="108" w:right="216" w:rightChars="9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hint="default"/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медсестра</w:t>
            </w:r>
          </w:p>
        </w:tc>
      </w:tr>
      <w:tr w14:paraId="3BE034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125" w:type="dxa"/>
            <w:gridSpan w:val="4"/>
            <w:shd w:val="clear" w:color="auto" w:fill="FFC000"/>
            <w:vAlign w:val="center"/>
          </w:tcPr>
          <w:p w14:paraId="5D34DB63">
            <w:pPr>
              <w:pStyle w:val="10"/>
              <w:spacing w:line="258" w:lineRule="exact"/>
              <w:ind w:left="2551" w:right="25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Воспитательно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14:paraId="65AA4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85" w:type="dxa"/>
            <w:vAlign w:val="center"/>
          </w:tcPr>
          <w:p w14:paraId="601EB462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8" w:type="dxa"/>
            <w:vAlign w:val="center"/>
          </w:tcPr>
          <w:p w14:paraId="72F48AA1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летнему</w:t>
            </w:r>
          </w:p>
          <w:p w14:paraId="00D3F83C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режиму</w:t>
            </w:r>
          </w:p>
        </w:tc>
        <w:tc>
          <w:tcPr>
            <w:tcW w:w="1366" w:type="dxa"/>
            <w:vAlign w:val="center"/>
          </w:tcPr>
          <w:p w14:paraId="36A5374E">
            <w:pPr>
              <w:pStyle w:val="10"/>
              <w:tabs>
                <w:tab w:val="left" w:pos="1320"/>
                <w:tab w:val="left" w:pos="1540"/>
                <w:tab w:val="left" w:pos="1760"/>
              </w:tabs>
              <w:spacing w:line="268" w:lineRule="exact"/>
              <w:ind w:left="-220" w:lef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14:paraId="66C7916F">
            <w:pPr>
              <w:pStyle w:val="10"/>
              <w:tabs>
                <w:tab w:val="left" w:pos="1320"/>
                <w:tab w:val="left" w:pos="1540"/>
                <w:tab w:val="left" w:pos="1760"/>
              </w:tabs>
              <w:spacing w:line="264" w:lineRule="exact"/>
              <w:ind w:left="-220" w:lef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76" w:type="dxa"/>
            <w:vAlign w:val="center"/>
          </w:tcPr>
          <w:p w14:paraId="0711B9A8">
            <w:pPr>
              <w:pStyle w:val="10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0CFC6462">
            <w:pPr>
              <w:pStyle w:val="10"/>
              <w:spacing w:line="264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14:paraId="2C21F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85" w:type="dxa"/>
            <w:vAlign w:val="center"/>
          </w:tcPr>
          <w:p w14:paraId="2D2F5494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98" w:type="dxa"/>
            <w:vAlign w:val="center"/>
          </w:tcPr>
          <w:p w14:paraId="7A885EB3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</w:p>
          <w:p w14:paraId="25E5C354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прогулок,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окрестностям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</w:p>
        </w:tc>
        <w:tc>
          <w:tcPr>
            <w:tcW w:w="1366" w:type="dxa"/>
            <w:vAlign w:val="center"/>
          </w:tcPr>
          <w:p w14:paraId="7627D60E">
            <w:pPr>
              <w:pStyle w:val="10"/>
              <w:tabs>
                <w:tab w:val="left" w:pos="1320"/>
                <w:tab w:val="left" w:pos="1540"/>
                <w:tab w:val="left" w:pos="1760"/>
              </w:tabs>
              <w:spacing w:line="268" w:lineRule="exact"/>
              <w:ind w:left="-220" w:lef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14:paraId="1DFF47A6">
            <w:pPr>
              <w:pStyle w:val="10"/>
              <w:tabs>
                <w:tab w:val="left" w:pos="1320"/>
                <w:tab w:val="left" w:pos="1540"/>
                <w:tab w:val="left" w:pos="1760"/>
              </w:tabs>
              <w:spacing w:line="264" w:lineRule="exact"/>
              <w:ind w:left="-220" w:lef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76" w:type="dxa"/>
            <w:vAlign w:val="center"/>
          </w:tcPr>
          <w:p w14:paraId="67FAA5DC">
            <w:pPr>
              <w:pStyle w:val="10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03A59FFE">
            <w:pPr>
              <w:pStyle w:val="10"/>
              <w:spacing w:line="264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14:paraId="27228F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85" w:type="dxa"/>
            <w:vAlign w:val="center"/>
          </w:tcPr>
          <w:p w14:paraId="4DA76345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98" w:type="dxa"/>
            <w:vAlign w:val="center"/>
          </w:tcPr>
          <w:p w14:paraId="3BB2F6B4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досуговых</w:t>
            </w:r>
          </w:p>
          <w:p w14:paraId="3E25324C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366" w:type="dxa"/>
            <w:vAlign w:val="center"/>
          </w:tcPr>
          <w:p w14:paraId="608DFE31">
            <w:pPr>
              <w:pStyle w:val="10"/>
              <w:tabs>
                <w:tab w:val="left" w:pos="1320"/>
                <w:tab w:val="left" w:pos="1540"/>
                <w:tab w:val="left" w:pos="1760"/>
              </w:tabs>
              <w:spacing w:line="268" w:lineRule="exact"/>
              <w:ind w:left="-220" w:lef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14:paraId="15C8FC0C">
            <w:pPr>
              <w:pStyle w:val="10"/>
              <w:tabs>
                <w:tab w:val="left" w:pos="1320"/>
                <w:tab w:val="left" w:pos="1540"/>
                <w:tab w:val="left" w:pos="1760"/>
              </w:tabs>
              <w:spacing w:line="264" w:lineRule="exact"/>
              <w:ind w:left="-220" w:lef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76" w:type="dxa"/>
            <w:vAlign w:val="center"/>
          </w:tcPr>
          <w:p w14:paraId="10401B3D">
            <w:pPr>
              <w:pStyle w:val="10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46332D72">
            <w:pPr>
              <w:pStyle w:val="10"/>
              <w:spacing w:line="264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14:paraId="62DBD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685" w:type="dxa"/>
            <w:vAlign w:val="center"/>
          </w:tcPr>
          <w:p w14:paraId="21C579B7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98" w:type="dxa"/>
            <w:vAlign w:val="center"/>
          </w:tcPr>
          <w:p w14:paraId="0B4E5446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14:paraId="5A0AC20F">
            <w:pPr>
              <w:pStyle w:val="10"/>
              <w:numPr>
                <w:ilvl w:val="0"/>
                <w:numId w:val="5"/>
              </w:numPr>
              <w:tabs>
                <w:tab w:val="left" w:pos="828"/>
              </w:tabs>
              <w:spacing w:before="0" w:after="0" w:line="240" w:lineRule="auto"/>
              <w:ind w:left="827" w:right="0" w:hanging="36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цветнике</w:t>
            </w:r>
            <w:r>
              <w:rPr>
                <w:rFonts w:hint="default"/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участке;</w:t>
            </w:r>
          </w:p>
          <w:p w14:paraId="30B0F39E">
            <w:pPr>
              <w:pStyle w:val="10"/>
              <w:numPr>
                <w:ilvl w:val="0"/>
                <w:numId w:val="5"/>
              </w:numPr>
              <w:tabs>
                <w:tab w:val="left" w:pos="828"/>
              </w:tabs>
              <w:spacing w:before="0" w:after="0" w:line="240" w:lineRule="auto"/>
              <w:ind w:left="827" w:right="0" w:hanging="3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14:paraId="1C924CC0">
            <w:pPr>
              <w:pStyle w:val="10"/>
              <w:numPr>
                <w:ilvl w:val="0"/>
                <w:numId w:val="5"/>
              </w:numPr>
              <w:tabs>
                <w:tab w:val="left" w:pos="828"/>
              </w:tabs>
              <w:spacing w:before="0" w:after="0" w:line="264" w:lineRule="exact"/>
              <w:ind w:left="827" w:right="0" w:hanging="36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366" w:type="dxa"/>
            <w:vAlign w:val="center"/>
          </w:tcPr>
          <w:p w14:paraId="7F3AB5A7">
            <w:pPr>
              <w:pStyle w:val="10"/>
              <w:tabs>
                <w:tab w:val="left" w:pos="660"/>
                <w:tab w:val="left" w:pos="1320"/>
                <w:tab w:val="left" w:pos="1760"/>
              </w:tabs>
              <w:ind w:left="0" w:leftChars="0" w:right="36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776" w:type="dxa"/>
            <w:vAlign w:val="center"/>
          </w:tcPr>
          <w:p w14:paraId="1E9A6366">
            <w:pPr>
              <w:pStyle w:val="10"/>
              <w:ind w:left="104" w:right="126" w:rightChars="0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14:paraId="57B697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4" w:hRule="atLeast"/>
        </w:trPr>
        <w:tc>
          <w:tcPr>
            <w:tcW w:w="685" w:type="dxa"/>
            <w:vAlign w:val="center"/>
          </w:tcPr>
          <w:p w14:paraId="7A36F36E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98" w:type="dxa"/>
            <w:vAlign w:val="center"/>
          </w:tcPr>
          <w:p w14:paraId="7B1930AD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14:paraId="35E48B42">
            <w:pPr>
              <w:pStyle w:val="10"/>
              <w:numPr>
                <w:ilvl w:val="0"/>
                <w:numId w:val="6"/>
              </w:numPr>
              <w:tabs>
                <w:tab w:val="left" w:pos="828"/>
              </w:tabs>
              <w:spacing w:before="0" w:after="0" w:line="240" w:lineRule="auto"/>
              <w:ind w:left="827" w:right="0" w:hanging="361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14:paraId="2AD4B735">
            <w:pPr>
              <w:pStyle w:val="10"/>
              <w:numPr>
                <w:ilvl w:val="0"/>
                <w:numId w:val="6"/>
              </w:numPr>
              <w:tabs>
                <w:tab w:val="left" w:pos="828"/>
              </w:tabs>
              <w:spacing w:before="0" w:after="0" w:line="240" w:lineRule="auto"/>
              <w:ind w:left="827" w:right="0" w:hanging="361"/>
              <w:jc w:val="center"/>
              <w:rPr>
                <w:sz w:val="24"/>
              </w:rPr>
            </w:pPr>
            <w:r>
              <w:rPr>
                <w:sz w:val="24"/>
              </w:rPr>
              <w:t>театрализованные,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драматизации;</w:t>
            </w:r>
          </w:p>
          <w:p w14:paraId="00A82C8A">
            <w:pPr>
              <w:pStyle w:val="10"/>
              <w:numPr>
                <w:ilvl w:val="0"/>
                <w:numId w:val="6"/>
              </w:numPr>
              <w:tabs>
                <w:tab w:val="left" w:pos="828"/>
              </w:tabs>
              <w:spacing w:before="0" w:after="0" w:line="240" w:lineRule="auto"/>
              <w:ind w:left="827" w:right="0" w:hanging="361"/>
              <w:jc w:val="center"/>
              <w:rPr>
                <w:sz w:val="24"/>
              </w:rPr>
            </w:pPr>
            <w:r>
              <w:rPr>
                <w:sz w:val="24"/>
              </w:rPr>
              <w:t>подвижные,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подвижности;</w:t>
            </w:r>
          </w:p>
          <w:p w14:paraId="1BEB0A06">
            <w:pPr>
              <w:pStyle w:val="10"/>
              <w:numPr>
                <w:ilvl w:val="0"/>
                <w:numId w:val="6"/>
              </w:numPr>
              <w:tabs>
                <w:tab w:val="left" w:pos="828"/>
              </w:tabs>
              <w:spacing w:before="0" w:after="0" w:line="240" w:lineRule="auto"/>
              <w:ind w:left="827" w:right="0" w:hanging="361"/>
              <w:jc w:val="center"/>
              <w:rPr>
                <w:sz w:val="24"/>
              </w:rPr>
            </w:pPr>
            <w:r>
              <w:rPr>
                <w:sz w:val="24"/>
              </w:rPr>
              <w:t>эстафеты,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14:paraId="12B0465C">
            <w:pPr>
              <w:pStyle w:val="10"/>
              <w:numPr>
                <w:ilvl w:val="0"/>
                <w:numId w:val="6"/>
              </w:numPr>
              <w:tabs>
                <w:tab w:val="left" w:pos="828"/>
              </w:tabs>
              <w:spacing w:before="0" w:after="0" w:line="240" w:lineRule="auto"/>
              <w:ind w:left="827" w:right="0" w:hanging="361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развивающие;</w:t>
            </w:r>
          </w:p>
          <w:p w14:paraId="56985AFD">
            <w:pPr>
              <w:pStyle w:val="10"/>
              <w:numPr>
                <w:ilvl w:val="0"/>
                <w:numId w:val="6"/>
              </w:numPr>
              <w:tabs>
                <w:tab w:val="left" w:pos="828"/>
              </w:tabs>
              <w:spacing w:before="0" w:after="0" w:line="240" w:lineRule="auto"/>
              <w:ind w:left="827" w:right="0" w:hanging="361"/>
              <w:jc w:val="center"/>
              <w:rPr>
                <w:sz w:val="24"/>
              </w:rPr>
            </w:pPr>
            <w:r>
              <w:rPr>
                <w:sz w:val="24"/>
              </w:rPr>
              <w:t>народные,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хороводные,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музыкальные;</w:t>
            </w:r>
          </w:p>
          <w:p w14:paraId="478DA307">
            <w:pPr>
              <w:pStyle w:val="10"/>
              <w:numPr>
                <w:ilvl w:val="0"/>
                <w:numId w:val="6"/>
              </w:numPr>
              <w:tabs>
                <w:tab w:val="left" w:pos="828"/>
              </w:tabs>
              <w:spacing w:before="0" w:after="0" w:line="240" w:lineRule="auto"/>
              <w:ind w:left="827" w:right="0" w:hanging="36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ветром;</w:t>
            </w:r>
          </w:p>
          <w:p w14:paraId="54D919CF">
            <w:pPr>
              <w:pStyle w:val="10"/>
              <w:numPr>
                <w:ilvl w:val="0"/>
                <w:numId w:val="6"/>
              </w:numPr>
              <w:tabs>
                <w:tab w:val="left" w:pos="828"/>
              </w:tabs>
              <w:spacing w:before="0" w:after="0" w:line="264" w:lineRule="exact"/>
              <w:ind w:left="827" w:right="0" w:hanging="361"/>
              <w:jc w:val="center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366" w:type="dxa"/>
            <w:vAlign w:val="center"/>
          </w:tcPr>
          <w:p w14:paraId="0FF1F565">
            <w:pPr>
              <w:pStyle w:val="10"/>
              <w:tabs>
                <w:tab w:val="left" w:pos="880"/>
                <w:tab w:val="left" w:pos="1320"/>
                <w:tab w:val="left" w:pos="1760"/>
              </w:tabs>
              <w:ind w:right="36" w:rightChars="0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776" w:type="dxa"/>
            <w:vAlign w:val="center"/>
          </w:tcPr>
          <w:p w14:paraId="10BAE7A0">
            <w:pPr>
              <w:pStyle w:val="10"/>
              <w:ind w:left="0"/>
              <w:jc w:val="center"/>
              <w:rPr>
                <w:b/>
                <w:i/>
                <w:sz w:val="26"/>
              </w:rPr>
            </w:pPr>
          </w:p>
          <w:p w14:paraId="06640AD6">
            <w:pPr>
              <w:pStyle w:val="10"/>
              <w:ind w:left="0"/>
              <w:jc w:val="center"/>
              <w:rPr>
                <w:b/>
                <w:i/>
                <w:sz w:val="26"/>
              </w:rPr>
            </w:pPr>
          </w:p>
          <w:p w14:paraId="517768CC">
            <w:pPr>
              <w:pStyle w:val="10"/>
              <w:spacing w:before="5"/>
              <w:ind w:left="0"/>
              <w:jc w:val="center"/>
              <w:rPr>
                <w:b/>
                <w:i/>
                <w:sz w:val="31"/>
              </w:rPr>
            </w:pPr>
          </w:p>
          <w:p w14:paraId="6678512A">
            <w:pPr>
              <w:pStyle w:val="10"/>
              <w:ind w:left="104" w:right="583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tbl>
      <w:tblPr>
        <w:tblStyle w:val="6"/>
        <w:tblW w:w="0" w:type="auto"/>
        <w:tblInd w:w="9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5298"/>
        <w:gridCol w:w="1366"/>
        <w:gridCol w:w="2799"/>
      </w:tblGrid>
      <w:tr w14:paraId="334E2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675" w:type="dxa"/>
            <w:vAlign w:val="center"/>
          </w:tcPr>
          <w:p w14:paraId="6DAA9FD2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98" w:type="dxa"/>
            <w:vAlign w:val="center"/>
          </w:tcPr>
          <w:p w14:paraId="6E137717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14:paraId="026FC569">
            <w:pPr>
              <w:pStyle w:val="10"/>
              <w:spacing w:line="270" w:lineRule="atLeast"/>
              <w:ind w:right="693"/>
              <w:jc w:val="center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366" w:type="dxa"/>
            <w:vAlign w:val="center"/>
          </w:tcPr>
          <w:p w14:paraId="5969B7E8">
            <w:pPr>
              <w:pStyle w:val="10"/>
              <w:tabs>
                <w:tab w:val="left" w:pos="660"/>
                <w:tab w:val="left" w:pos="1320"/>
                <w:tab w:val="left" w:pos="1760"/>
              </w:tabs>
              <w:spacing w:before="131"/>
              <w:ind w:right="35" w:rightChars="16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799" w:type="dxa"/>
            <w:vAlign w:val="center"/>
          </w:tcPr>
          <w:p w14:paraId="77CDAA83">
            <w:pPr>
              <w:pStyle w:val="10"/>
              <w:spacing w:before="131"/>
              <w:ind w:left="104" w:right="-3" w:rightChars="0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rFonts w:hint="default"/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14:paraId="0DD2F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32C3AF79">
            <w:pPr>
              <w:pStyle w:val="10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98" w:type="dxa"/>
            <w:vAlign w:val="center"/>
          </w:tcPr>
          <w:p w14:paraId="6EB51EBA">
            <w:pPr>
              <w:pStyle w:val="10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</w:p>
          <w:p w14:paraId="05C8C33D">
            <w:pPr>
              <w:pStyle w:val="10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бытового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  <w:tc>
          <w:tcPr>
            <w:tcW w:w="1366" w:type="dxa"/>
            <w:vAlign w:val="center"/>
          </w:tcPr>
          <w:p w14:paraId="3F9D7AFB">
            <w:pPr>
              <w:pStyle w:val="10"/>
              <w:tabs>
                <w:tab w:val="left" w:pos="660"/>
                <w:tab w:val="left" w:pos="1320"/>
                <w:tab w:val="left" w:pos="1760"/>
              </w:tabs>
              <w:spacing w:line="270" w:lineRule="exact"/>
              <w:ind w:right="35" w:rightChars="16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14:paraId="1BED3BB8">
            <w:pPr>
              <w:pStyle w:val="10"/>
              <w:tabs>
                <w:tab w:val="left" w:pos="660"/>
                <w:tab w:val="left" w:pos="1320"/>
                <w:tab w:val="left" w:pos="1760"/>
              </w:tabs>
              <w:spacing w:line="261" w:lineRule="exact"/>
              <w:ind w:right="35" w:rightChars="1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99" w:type="dxa"/>
            <w:vAlign w:val="center"/>
          </w:tcPr>
          <w:p w14:paraId="1AD3E83C">
            <w:pPr>
              <w:pStyle w:val="10"/>
              <w:spacing w:line="270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4470E15D">
            <w:pPr>
              <w:pStyle w:val="10"/>
              <w:spacing w:line="261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14:paraId="77739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75" w:type="dxa"/>
            <w:vAlign w:val="center"/>
          </w:tcPr>
          <w:p w14:paraId="4BB97300">
            <w:pPr>
              <w:pStyle w:val="10"/>
              <w:spacing w:line="271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98" w:type="dxa"/>
            <w:vAlign w:val="center"/>
          </w:tcPr>
          <w:p w14:paraId="17450F7E">
            <w:pPr>
              <w:pStyle w:val="10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40DED09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366" w:type="dxa"/>
            <w:vAlign w:val="center"/>
          </w:tcPr>
          <w:p w14:paraId="4CE26EA5">
            <w:pPr>
              <w:pStyle w:val="10"/>
              <w:tabs>
                <w:tab w:val="left" w:pos="660"/>
                <w:tab w:val="left" w:pos="1320"/>
                <w:tab w:val="left" w:pos="1760"/>
              </w:tabs>
              <w:spacing w:line="271" w:lineRule="exact"/>
              <w:ind w:right="35" w:rightChars="16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14:paraId="6BEA5982">
            <w:pPr>
              <w:pStyle w:val="10"/>
              <w:tabs>
                <w:tab w:val="left" w:pos="660"/>
                <w:tab w:val="left" w:pos="1320"/>
                <w:tab w:val="left" w:pos="1760"/>
              </w:tabs>
              <w:spacing w:line="264" w:lineRule="exact"/>
              <w:ind w:right="35" w:rightChars="1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99" w:type="dxa"/>
            <w:vAlign w:val="center"/>
          </w:tcPr>
          <w:p w14:paraId="50204C12">
            <w:pPr>
              <w:pStyle w:val="10"/>
              <w:spacing w:line="271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2C77ACE2">
            <w:pPr>
              <w:pStyle w:val="10"/>
              <w:spacing w:line="264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14:paraId="6B8E7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75" w:type="dxa"/>
            <w:vAlign w:val="center"/>
          </w:tcPr>
          <w:p w14:paraId="37F6AA1D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98" w:type="dxa"/>
            <w:vAlign w:val="center"/>
          </w:tcPr>
          <w:p w14:paraId="23EB84D9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Календарное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</w:p>
          <w:p w14:paraId="170F93E0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воспитательно-оздоровительной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366" w:type="dxa"/>
            <w:vAlign w:val="center"/>
          </w:tcPr>
          <w:p w14:paraId="693330E3">
            <w:pPr>
              <w:pStyle w:val="10"/>
              <w:tabs>
                <w:tab w:val="left" w:pos="660"/>
                <w:tab w:val="left" w:pos="1320"/>
                <w:tab w:val="left" w:pos="1760"/>
              </w:tabs>
              <w:spacing w:line="268" w:lineRule="exact"/>
              <w:ind w:right="35" w:rightChars="16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14:paraId="4058C2A0">
            <w:pPr>
              <w:pStyle w:val="10"/>
              <w:tabs>
                <w:tab w:val="left" w:pos="660"/>
                <w:tab w:val="left" w:pos="1320"/>
                <w:tab w:val="left" w:pos="1760"/>
              </w:tabs>
              <w:spacing w:line="264" w:lineRule="exact"/>
              <w:ind w:right="35" w:rightChars="16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799" w:type="dxa"/>
            <w:vAlign w:val="center"/>
          </w:tcPr>
          <w:p w14:paraId="47D495CB">
            <w:pPr>
              <w:pStyle w:val="10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6F39DA38">
            <w:pPr>
              <w:pStyle w:val="10"/>
              <w:spacing w:line="264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14:paraId="1F606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675" w:type="dxa"/>
            <w:vAlign w:val="center"/>
          </w:tcPr>
          <w:p w14:paraId="19BB1BD3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98" w:type="dxa"/>
            <w:vAlign w:val="center"/>
          </w:tcPr>
          <w:p w14:paraId="5B11457B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</w:p>
          <w:p w14:paraId="4AFDA444">
            <w:pPr>
              <w:pStyle w:val="10"/>
              <w:numPr>
                <w:ilvl w:val="0"/>
                <w:numId w:val="7"/>
              </w:numPr>
              <w:tabs>
                <w:tab w:val="left" w:pos="828"/>
              </w:tabs>
              <w:spacing w:before="0" w:after="0" w:line="240" w:lineRule="auto"/>
              <w:ind w:left="827" w:right="0" w:hanging="36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14:paraId="2A76715F">
            <w:pPr>
              <w:pStyle w:val="10"/>
              <w:numPr>
                <w:ilvl w:val="0"/>
                <w:numId w:val="7"/>
              </w:numPr>
              <w:tabs>
                <w:tab w:val="left" w:pos="828"/>
              </w:tabs>
              <w:spacing w:before="0" w:after="0" w:line="240" w:lineRule="auto"/>
              <w:ind w:left="827" w:right="0" w:hanging="36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14:paraId="26CC010E">
            <w:pPr>
              <w:pStyle w:val="10"/>
              <w:numPr>
                <w:ilvl w:val="0"/>
                <w:numId w:val="7"/>
              </w:numPr>
              <w:tabs>
                <w:tab w:val="left" w:pos="828"/>
              </w:tabs>
              <w:spacing w:before="0" w:after="0" w:line="240" w:lineRule="auto"/>
              <w:ind w:left="827" w:right="0" w:hanging="361"/>
              <w:jc w:val="center"/>
              <w:rPr>
                <w:sz w:val="24"/>
              </w:rPr>
            </w:pPr>
            <w:r>
              <w:rPr>
                <w:sz w:val="24"/>
              </w:rPr>
              <w:t>по родному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языку;</w:t>
            </w:r>
          </w:p>
          <w:p w14:paraId="78AC7151">
            <w:pPr>
              <w:pStyle w:val="10"/>
              <w:numPr>
                <w:ilvl w:val="0"/>
                <w:numId w:val="7"/>
              </w:numPr>
              <w:tabs>
                <w:tab w:val="left" w:pos="828"/>
              </w:tabs>
              <w:spacing w:before="0" w:after="0" w:line="270" w:lineRule="atLeast"/>
              <w:ind w:left="827" w:right="8" w:rightChars="0" w:hanging="36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366" w:type="dxa"/>
            <w:vAlign w:val="center"/>
          </w:tcPr>
          <w:p w14:paraId="7B96F448">
            <w:pPr>
              <w:pStyle w:val="10"/>
              <w:tabs>
                <w:tab w:val="left" w:pos="660"/>
                <w:tab w:val="left" w:pos="1320"/>
                <w:tab w:val="left" w:pos="1760"/>
              </w:tabs>
              <w:ind w:right="35" w:rightChars="16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799" w:type="dxa"/>
            <w:vAlign w:val="center"/>
          </w:tcPr>
          <w:p w14:paraId="290C1637">
            <w:pPr>
              <w:pStyle w:val="10"/>
              <w:ind w:left="104" w:right="2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пециалисты,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14:paraId="10DBE6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675" w:type="dxa"/>
            <w:vAlign w:val="center"/>
          </w:tcPr>
          <w:p w14:paraId="068D04B0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98" w:type="dxa"/>
            <w:vAlign w:val="center"/>
          </w:tcPr>
          <w:p w14:paraId="14C5287C">
            <w:pPr>
              <w:pStyle w:val="10"/>
              <w:ind w:right="1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детьми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предупреждению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бытового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дорожного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травматизма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(ситуации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общения,</w:t>
            </w:r>
          </w:p>
          <w:p w14:paraId="57AFAB91">
            <w:pPr>
              <w:pStyle w:val="10"/>
              <w:tabs>
                <w:tab w:val="left" w:pos="4180"/>
              </w:tabs>
              <w:ind w:right="8" w:rightChars="0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развлечения, ролевые и дидактические игры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ознакомлению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разных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ситуациях).</w:t>
            </w:r>
          </w:p>
        </w:tc>
        <w:tc>
          <w:tcPr>
            <w:tcW w:w="1366" w:type="dxa"/>
            <w:vAlign w:val="center"/>
          </w:tcPr>
          <w:p w14:paraId="3F4E1699">
            <w:pPr>
              <w:pStyle w:val="10"/>
              <w:tabs>
                <w:tab w:val="left" w:pos="660"/>
                <w:tab w:val="left" w:pos="1320"/>
                <w:tab w:val="left" w:pos="1760"/>
              </w:tabs>
              <w:ind w:right="35" w:rightChars="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799" w:type="dxa"/>
            <w:vAlign w:val="center"/>
          </w:tcPr>
          <w:p w14:paraId="27AA53FF">
            <w:pPr>
              <w:pStyle w:val="10"/>
              <w:spacing w:before="199"/>
              <w:ind w:left="10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</w:t>
            </w:r>
            <w:r>
              <w:rPr>
                <w:sz w:val="24"/>
              </w:rPr>
              <w:t>оспитатели</w:t>
            </w:r>
          </w:p>
        </w:tc>
      </w:tr>
    </w:tbl>
    <w:p w14:paraId="076742A7"/>
    <w:p w14:paraId="2E55B9E5"/>
    <w:tbl>
      <w:tblPr>
        <w:tblStyle w:val="6"/>
        <w:tblW w:w="0" w:type="auto"/>
        <w:tblInd w:w="9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5882"/>
        <w:gridCol w:w="1371"/>
        <w:gridCol w:w="2307"/>
      </w:tblGrid>
      <w:tr w14:paraId="4F86B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320" w:type="dxa"/>
            <w:gridSpan w:val="4"/>
            <w:shd w:val="clear" w:color="auto" w:fill="FFC000"/>
            <w:vAlign w:val="center"/>
          </w:tcPr>
          <w:p w14:paraId="0E7EAC8B">
            <w:pPr>
              <w:pStyle w:val="10"/>
              <w:spacing w:line="258" w:lineRule="exact"/>
              <w:ind w:left="2438" w:right="243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отдыха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детей</w:t>
            </w:r>
          </w:p>
        </w:tc>
      </w:tr>
      <w:tr w14:paraId="045D4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760" w:type="dxa"/>
            <w:vAlign w:val="center"/>
          </w:tcPr>
          <w:p w14:paraId="7A9E63F3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2" w:type="dxa"/>
            <w:vAlign w:val="center"/>
          </w:tcPr>
          <w:p w14:paraId="737A3D19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</w:p>
          <w:p w14:paraId="0C1F6135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детства»</w:t>
            </w:r>
          </w:p>
        </w:tc>
        <w:tc>
          <w:tcPr>
            <w:tcW w:w="1371" w:type="dxa"/>
            <w:vAlign w:val="center"/>
          </w:tcPr>
          <w:p w14:paraId="43C2A73F">
            <w:pPr>
              <w:pStyle w:val="10"/>
              <w:spacing w:before="128"/>
              <w:ind w:left="0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.06</w:t>
            </w:r>
          </w:p>
        </w:tc>
        <w:tc>
          <w:tcPr>
            <w:tcW w:w="2307" w:type="dxa"/>
            <w:vAlign w:val="center"/>
          </w:tcPr>
          <w:p w14:paraId="49BB921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  <w:r>
              <w:rPr>
                <w:rFonts w:hint="default"/>
                <w:sz w:val="24"/>
                <w:lang w:val="ru-RU"/>
              </w:rPr>
              <w:t>, специалисты</w:t>
            </w:r>
          </w:p>
        </w:tc>
      </w:tr>
      <w:tr w14:paraId="5FE64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760" w:type="dxa"/>
            <w:vAlign w:val="center"/>
          </w:tcPr>
          <w:p w14:paraId="7606AA9F">
            <w:pPr>
              <w:pStyle w:val="10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82" w:type="dxa"/>
            <w:vAlign w:val="center"/>
          </w:tcPr>
          <w:p w14:paraId="0B1720A5">
            <w:pPr>
              <w:pStyle w:val="10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«Кунелле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Сабантуй!»</w:t>
            </w:r>
          </w:p>
        </w:tc>
        <w:tc>
          <w:tcPr>
            <w:tcW w:w="1371" w:type="dxa"/>
            <w:vAlign w:val="center"/>
          </w:tcPr>
          <w:p w14:paraId="7974E97F">
            <w:pPr>
              <w:pStyle w:val="10"/>
              <w:spacing w:line="256" w:lineRule="exact"/>
              <w:ind w:left="0" w:right="33" w:rightChars="15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09</w:t>
            </w:r>
            <w:r>
              <w:rPr>
                <w:sz w:val="24"/>
              </w:rPr>
              <w:t>.06</w:t>
            </w:r>
          </w:p>
        </w:tc>
        <w:tc>
          <w:tcPr>
            <w:tcW w:w="2307" w:type="dxa"/>
            <w:vAlign w:val="center"/>
          </w:tcPr>
          <w:p w14:paraId="3423CCB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56" w:lineRule="exact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>оспиатель</w:t>
            </w:r>
            <w:r>
              <w:rPr>
                <w:rFonts w:hint="default"/>
                <w:sz w:val="24"/>
                <w:lang w:val="ru-RU"/>
              </w:rPr>
              <w:t xml:space="preserve"> по обучению тат.языку, музыкальные руководители</w:t>
            </w:r>
          </w:p>
        </w:tc>
      </w:tr>
      <w:tr w14:paraId="0CFFC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760" w:type="dxa"/>
            <w:vAlign w:val="center"/>
          </w:tcPr>
          <w:p w14:paraId="08D7ACA4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82" w:type="dxa"/>
            <w:vAlign w:val="center"/>
          </w:tcPr>
          <w:p w14:paraId="3437CA64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«Замки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песке»</w:t>
            </w:r>
          </w:p>
        </w:tc>
        <w:tc>
          <w:tcPr>
            <w:tcW w:w="1371" w:type="dxa"/>
            <w:vAlign w:val="center"/>
          </w:tcPr>
          <w:p w14:paraId="67C15A74">
            <w:pPr>
              <w:pStyle w:val="10"/>
              <w:spacing w:before="131"/>
              <w:ind w:left="0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13.06</w:t>
            </w:r>
          </w:p>
        </w:tc>
        <w:tc>
          <w:tcPr>
            <w:tcW w:w="2307" w:type="dxa"/>
            <w:vAlign w:val="center"/>
          </w:tcPr>
          <w:p w14:paraId="2956564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Воспитатели</w:t>
            </w:r>
            <w:r>
              <w:rPr>
                <w:rFonts w:hint="default"/>
                <w:sz w:val="24"/>
                <w:lang w:val="ru-RU"/>
              </w:rPr>
              <w:t xml:space="preserve"> всех возрастных групп</w:t>
            </w:r>
          </w:p>
        </w:tc>
      </w:tr>
      <w:tr w14:paraId="71127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760" w:type="dxa"/>
            <w:vAlign w:val="center"/>
          </w:tcPr>
          <w:p w14:paraId="047C43AA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82" w:type="dxa"/>
            <w:vAlign w:val="center"/>
          </w:tcPr>
          <w:p w14:paraId="3D3550B4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Дружбы»</w:t>
            </w:r>
          </w:p>
        </w:tc>
        <w:tc>
          <w:tcPr>
            <w:tcW w:w="1371" w:type="dxa"/>
            <w:vAlign w:val="center"/>
          </w:tcPr>
          <w:p w14:paraId="59707B89">
            <w:pPr>
              <w:pStyle w:val="10"/>
              <w:spacing w:before="131"/>
              <w:ind w:left="0" w:right="33" w:rightChars="15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18</w:t>
            </w:r>
            <w:r>
              <w:rPr>
                <w:sz w:val="24"/>
              </w:rPr>
              <w:t>.06</w:t>
            </w:r>
          </w:p>
        </w:tc>
        <w:tc>
          <w:tcPr>
            <w:tcW w:w="2307" w:type="dxa"/>
            <w:vAlign w:val="center"/>
          </w:tcPr>
          <w:p w14:paraId="6A4B8B9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68" w:lineRule="exact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Басырова</w:t>
            </w:r>
            <w:r>
              <w:rPr>
                <w:rFonts w:hint="default"/>
                <w:sz w:val="24"/>
                <w:lang w:val="ru-RU"/>
              </w:rPr>
              <w:t xml:space="preserve"> Л.Р.</w:t>
            </w:r>
          </w:p>
        </w:tc>
      </w:tr>
      <w:tr w14:paraId="03D87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760" w:type="dxa"/>
            <w:vAlign w:val="center"/>
          </w:tcPr>
          <w:p w14:paraId="4977F9D1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82" w:type="dxa"/>
            <w:vAlign w:val="center"/>
          </w:tcPr>
          <w:p w14:paraId="0938C51D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«Удивительные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</w:t>
            </w:r>
          </w:p>
          <w:p w14:paraId="0CEF4FC7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371" w:type="dxa"/>
            <w:vAlign w:val="center"/>
          </w:tcPr>
          <w:p w14:paraId="6B805248">
            <w:pPr>
              <w:pStyle w:val="10"/>
              <w:spacing w:before="131"/>
              <w:ind w:left="0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20.06</w:t>
            </w:r>
          </w:p>
        </w:tc>
        <w:tc>
          <w:tcPr>
            <w:tcW w:w="2307" w:type="dxa"/>
            <w:vAlign w:val="center"/>
          </w:tcPr>
          <w:p w14:paraId="2006AD0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Воспитатели</w:t>
            </w:r>
            <w:r>
              <w:rPr>
                <w:rFonts w:hint="default"/>
                <w:sz w:val="24"/>
                <w:lang w:val="ru-RU"/>
              </w:rPr>
              <w:t xml:space="preserve"> всех  возрастных групп</w:t>
            </w:r>
          </w:p>
        </w:tc>
      </w:tr>
      <w:tr w14:paraId="216ED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760" w:type="dxa"/>
            <w:vAlign w:val="center"/>
          </w:tcPr>
          <w:p w14:paraId="5460236E">
            <w:pPr>
              <w:pStyle w:val="10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82" w:type="dxa"/>
            <w:vAlign w:val="center"/>
          </w:tcPr>
          <w:p w14:paraId="53D99FD6">
            <w:pPr>
              <w:pStyle w:val="10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Ягу</w:t>
            </w:r>
          </w:p>
          <w:p w14:paraId="78DDB8DB">
            <w:pPr>
              <w:pStyle w:val="10"/>
              <w:spacing w:line="264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371" w:type="dxa"/>
            <w:vAlign w:val="center"/>
          </w:tcPr>
          <w:p w14:paraId="0C3F4495">
            <w:pPr>
              <w:pStyle w:val="10"/>
              <w:spacing w:before="131"/>
              <w:ind w:left="0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ru-RU"/>
              </w:rPr>
              <w:t>7</w:t>
            </w:r>
            <w:r>
              <w:rPr>
                <w:sz w:val="24"/>
              </w:rPr>
              <w:t>.06</w:t>
            </w:r>
          </w:p>
        </w:tc>
        <w:tc>
          <w:tcPr>
            <w:tcW w:w="2307" w:type="dxa"/>
            <w:vAlign w:val="center"/>
          </w:tcPr>
          <w:p w14:paraId="2DEC134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08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Воспитатели</w:t>
            </w:r>
            <w:r>
              <w:rPr>
                <w:rFonts w:hint="default"/>
                <w:sz w:val="24"/>
                <w:lang w:val="ru-RU"/>
              </w:rPr>
              <w:t xml:space="preserve"> всех  возрастных групп</w:t>
            </w:r>
          </w:p>
        </w:tc>
      </w:tr>
      <w:tr w14:paraId="1E660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760" w:type="dxa"/>
            <w:vAlign w:val="center"/>
          </w:tcPr>
          <w:p w14:paraId="7987A4BD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82" w:type="dxa"/>
            <w:vAlign w:val="center"/>
          </w:tcPr>
          <w:p w14:paraId="2D97A5D6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  <w:p w14:paraId="2F1418DA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я!»</w:t>
            </w:r>
          </w:p>
        </w:tc>
        <w:tc>
          <w:tcPr>
            <w:tcW w:w="1371" w:type="dxa"/>
            <w:vAlign w:val="center"/>
          </w:tcPr>
          <w:p w14:paraId="71E6E594">
            <w:pPr>
              <w:pStyle w:val="10"/>
              <w:spacing w:before="131"/>
              <w:ind w:left="0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04.07</w:t>
            </w:r>
          </w:p>
        </w:tc>
        <w:tc>
          <w:tcPr>
            <w:tcW w:w="2307" w:type="dxa"/>
            <w:vAlign w:val="center"/>
          </w:tcPr>
          <w:p w14:paraId="39BF243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08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Воспитатели</w:t>
            </w:r>
            <w:r>
              <w:rPr>
                <w:rFonts w:hint="default"/>
                <w:sz w:val="24"/>
                <w:lang w:val="ru-RU"/>
              </w:rPr>
              <w:t xml:space="preserve"> всех возрастных групп</w:t>
            </w:r>
          </w:p>
        </w:tc>
      </w:tr>
      <w:tr w14:paraId="3631B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760" w:type="dxa"/>
            <w:vAlign w:val="center"/>
          </w:tcPr>
          <w:p w14:paraId="56B81B9A">
            <w:pPr>
              <w:pStyle w:val="10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82" w:type="dxa"/>
            <w:vAlign w:val="center"/>
          </w:tcPr>
          <w:p w14:paraId="06E8EF2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«День Нептуна»</w:t>
            </w:r>
          </w:p>
        </w:tc>
        <w:tc>
          <w:tcPr>
            <w:tcW w:w="1371" w:type="dxa"/>
            <w:vAlign w:val="center"/>
          </w:tcPr>
          <w:p w14:paraId="10E9AFD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0" w:right="33" w:rightChars="15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11.07</w:t>
            </w:r>
          </w:p>
        </w:tc>
        <w:tc>
          <w:tcPr>
            <w:tcW w:w="2307" w:type="dxa"/>
            <w:vAlign w:val="center"/>
          </w:tcPr>
          <w:p w14:paraId="5CF47E6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Воспитатели</w:t>
            </w:r>
            <w:r>
              <w:rPr>
                <w:rFonts w:hint="default"/>
                <w:sz w:val="24"/>
                <w:lang w:val="ru-RU"/>
              </w:rPr>
              <w:t>, специалисты</w:t>
            </w:r>
          </w:p>
        </w:tc>
      </w:tr>
      <w:tr w14:paraId="577D2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760" w:type="dxa"/>
            <w:vAlign w:val="center"/>
          </w:tcPr>
          <w:p w14:paraId="62EFAE3D">
            <w:pPr>
              <w:pStyle w:val="10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82" w:type="dxa"/>
            <w:vAlign w:val="center"/>
          </w:tcPr>
          <w:p w14:paraId="42A10DA3">
            <w:pPr>
              <w:pStyle w:val="10"/>
              <w:spacing w:line="270" w:lineRule="exact"/>
              <w:jc w:val="center"/>
              <w:rPr>
                <w:sz w:val="24"/>
              </w:rPr>
            </w:pPr>
            <w:r>
              <w:rPr>
                <w:spacing w:val="2"/>
                <w:sz w:val="24"/>
                <w:lang w:val="ru-RU"/>
              </w:rPr>
              <w:t>Клубный</w:t>
            </w:r>
            <w:r>
              <w:rPr>
                <w:rFonts w:hint="default"/>
                <w:spacing w:val="2"/>
                <w:sz w:val="24"/>
                <w:lang w:val="ru-RU"/>
              </w:rPr>
              <w:t xml:space="preserve"> час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</w:t>
            </w:r>
            <w:r>
              <w:rPr>
                <w:sz w:val="24"/>
                <w:lang w:val="ru-RU"/>
              </w:rPr>
              <w:t>воровые</w:t>
            </w:r>
            <w:r>
              <w:rPr>
                <w:rFonts w:hint="default"/>
                <w:sz w:val="24"/>
                <w:lang w:val="ru-RU"/>
              </w:rPr>
              <w:t xml:space="preserve"> игры</w:t>
            </w:r>
            <w:r>
              <w:rPr>
                <w:sz w:val="24"/>
              </w:rPr>
              <w:t>»</w:t>
            </w:r>
          </w:p>
        </w:tc>
        <w:tc>
          <w:tcPr>
            <w:tcW w:w="1371" w:type="dxa"/>
            <w:vAlign w:val="center"/>
          </w:tcPr>
          <w:p w14:paraId="4AAC55AD">
            <w:pPr>
              <w:pStyle w:val="10"/>
              <w:spacing w:before="131"/>
              <w:ind w:left="0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8</w:t>
            </w:r>
            <w:r>
              <w:rPr>
                <w:sz w:val="24"/>
              </w:rPr>
              <w:t>.07</w:t>
            </w:r>
          </w:p>
        </w:tc>
        <w:tc>
          <w:tcPr>
            <w:tcW w:w="2307" w:type="dxa"/>
            <w:vAlign w:val="center"/>
          </w:tcPr>
          <w:p w14:paraId="343659C0">
            <w:pPr>
              <w:pStyle w:val="10"/>
              <w:spacing w:line="270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  <w:r>
              <w:rPr>
                <w:rFonts w:hint="default"/>
                <w:sz w:val="24"/>
                <w:lang w:val="ru-RU"/>
              </w:rPr>
              <w:t>, специалисты</w:t>
            </w:r>
          </w:p>
        </w:tc>
      </w:tr>
      <w:tr w14:paraId="6282AD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0" w:type="dxa"/>
            <w:vAlign w:val="center"/>
          </w:tcPr>
          <w:p w14:paraId="0B3F7B03">
            <w:pPr>
              <w:pStyle w:val="10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882" w:type="dxa"/>
            <w:vAlign w:val="center"/>
          </w:tcPr>
          <w:p w14:paraId="46F675D2">
            <w:pPr>
              <w:pStyle w:val="10"/>
              <w:spacing w:line="256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rFonts w:hint="default"/>
                <w:spacing w:val="2"/>
                <w:sz w:val="24"/>
                <w:lang w:val="ru-RU"/>
              </w:rPr>
              <w:t>«Мой любимый звонкий мяч»</w:t>
            </w:r>
          </w:p>
        </w:tc>
        <w:tc>
          <w:tcPr>
            <w:tcW w:w="1371" w:type="dxa"/>
            <w:vAlign w:val="center"/>
          </w:tcPr>
          <w:p w14:paraId="751A8886">
            <w:pPr>
              <w:pStyle w:val="10"/>
              <w:spacing w:line="256" w:lineRule="exact"/>
              <w:ind w:left="0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23.07</w:t>
            </w:r>
          </w:p>
        </w:tc>
        <w:tc>
          <w:tcPr>
            <w:tcW w:w="2307" w:type="dxa"/>
            <w:vAlign w:val="center"/>
          </w:tcPr>
          <w:p w14:paraId="21BFB263">
            <w:pPr>
              <w:pStyle w:val="10"/>
              <w:spacing w:line="256" w:lineRule="exact"/>
              <w:ind w:left="0" w:lef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Воспитатели</w:t>
            </w:r>
            <w:r>
              <w:rPr>
                <w:rFonts w:hint="default"/>
                <w:sz w:val="24"/>
                <w:lang w:val="ru-RU"/>
              </w:rPr>
              <w:t xml:space="preserve"> всех возрастных групп</w:t>
            </w:r>
          </w:p>
        </w:tc>
      </w:tr>
      <w:tr w14:paraId="5CA14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760" w:type="dxa"/>
            <w:vAlign w:val="center"/>
          </w:tcPr>
          <w:p w14:paraId="78229B7B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882" w:type="dxa"/>
            <w:vAlign w:val="center"/>
          </w:tcPr>
          <w:p w14:paraId="0E381BEA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Фестиваль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«Поспешим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08E6D5E8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сказку»</w:t>
            </w:r>
          </w:p>
        </w:tc>
        <w:tc>
          <w:tcPr>
            <w:tcW w:w="1371" w:type="dxa"/>
            <w:vAlign w:val="center"/>
          </w:tcPr>
          <w:p w14:paraId="73BCDC8D">
            <w:pPr>
              <w:pStyle w:val="10"/>
              <w:spacing w:before="128"/>
              <w:ind w:left="0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25.07</w:t>
            </w:r>
          </w:p>
        </w:tc>
        <w:tc>
          <w:tcPr>
            <w:tcW w:w="2307" w:type="dxa"/>
            <w:vAlign w:val="center"/>
          </w:tcPr>
          <w:p w14:paraId="0BAC85CF">
            <w:pPr>
              <w:pStyle w:val="10"/>
              <w:spacing w:line="256" w:lineRule="exact"/>
              <w:ind w:left="0" w:lef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rFonts w:hint="default"/>
                <w:sz w:val="24"/>
                <w:lang w:val="ru-RU"/>
              </w:rPr>
              <w:t xml:space="preserve"> всех возрастных групп</w:t>
            </w:r>
          </w:p>
        </w:tc>
      </w:tr>
      <w:tr w14:paraId="6E79A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760" w:type="dxa"/>
            <w:vAlign w:val="center"/>
          </w:tcPr>
          <w:p w14:paraId="6D1D0684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882" w:type="dxa"/>
            <w:vAlign w:val="center"/>
          </w:tcPr>
          <w:p w14:paraId="52524F61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игр»</w:t>
            </w:r>
          </w:p>
        </w:tc>
        <w:tc>
          <w:tcPr>
            <w:tcW w:w="1371" w:type="dxa"/>
            <w:vAlign w:val="center"/>
          </w:tcPr>
          <w:p w14:paraId="44D4DEBF">
            <w:pPr>
              <w:pStyle w:val="10"/>
              <w:spacing w:before="131"/>
              <w:ind w:left="0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01.08</w:t>
            </w:r>
          </w:p>
        </w:tc>
        <w:tc>
          <w:tcPr>
            <w:tcW w:w="2307" w:type="dxa"/>
            <w:vAlign w:val="center"/>
          </w:tcPr>
          <w:p w14:paraId="6BC4624E">
            <w:pPr>
              <w:spacing w:line="264" w:lineRule="exact"/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rFonts w:hint="default"/>
                <w:sz w:val="24"/>
                <w:lang w:val="ru-RU"/>
              </w:rPr>
              <w:t xml:space="preserve"> всех возрастных групп</w:t>
            </w:r>
          </w:p>
        </w:tc>
      </w:tr>
      <w:tr w14:paraId="16921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760" w:type="dxa"/>
            <w:vAlign w:val="center"/>
          </w:tcPr>
          <w:p w14:paraId="0B597B6B">
            <w:pPr>
              <w:pStyle w:val="10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882" w:type="dxa"/>
            <w:vAlign w:val="center"/>
          </w:tcPr>
          <w:p w14:paraId="467B0901">
            <w:pPr>
              <w:pStyle w:val="10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семицветик»</w:t>
            </w:r>
          </w:p>
        </w:tc>
        <w:tc>
          <w:tcPr>
            <w:tcW w:w="1371" w:type="dxa"/>
            <w:vAlign w:val="center"/>
          </w:tcPr>
          <w:p w14:paraId="3D9A3F8B">
            <w:pPr>
              <w:pStyle w:val="10"/>
              <w:spacing w:line="256" w:lineRule="exact"/>
              <w:ind w:left="0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08.08</w:t>
            </w:r>
          </w:p>
        </w:tc>
        <w:tc>
          <w:tcPr>
            <w:tcW w:w="2307" w:type="dxa"/>
            <w:vAlign w:val="center"/>
          </w:tcPr>
          <w:p w14:paraId="7D1DAFDA">
            <w:pPr>
              <w:pStyle w:val="10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</w:tr>
      <w:tr w14:paraId="7362A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760" w:type="dxa"/>
            <w:vAlign w:val="center"/>
          </w:tcPr>
          <w:p w14:paraId="04C0F344">
            <w:pPr>
              <w:pStyle w:val="10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882" w:type="dxa"/>
            <w:vAlign w:val="center"/>
          </w:tcPr>
          <w:p w14:paraId="53EC5820">
            <w:pPr>
              <w:pStyle w:val="10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«Дружим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витаминами»</w:t>
            </w:r>
          </w:p>
        </w:tc>
        <w:tc>
          <w:tcPr>
            <w:tcW w:w="1371" w:type="dxa"/>
            <w:vAlign w:val="center"/>
          </w:tcPr>
          <w:p w14:paraId="3D51AFF1">
            <w:pPr>
              <w:pStyle w:val="10"/>
              <w:spacing w:line="256" w:lineRule="exact"/>
              <w:ind w:left="0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z w:val="24"/>
              </w:rPr>
              <w:t>.08</w:t>
            </w:r>
          </w:p>
        </w:tc>
        <w:tc>
          <w:tcPr>
            <w:tcW w:w="2307" w:type="dxa"/>
            <w:vAlign w:val="center"/>
          </w:tcPr>
          <w:p w14:paraId="26E109D6">
            <w:pPr>
              <w:pStyle w:val="10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rFonts w:hint="default"/>
                <w:sz w:val="24"/>
                <w:lang w:val="ru-RU"/>
              </w:rPr>
              <w:t xml:space="preserve"> всех возрастных групп</w:t>
            </w:r>
          </w:p>
        </w:tc>
      </w:tr>
      <w:tr w14:paraId="09943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60" w:type="dxa"/>
            <w:vAlign w:val="center"/>
          </w:tcPr>
          <w:p w14:paraId="7CFE0EF9">
            <w:pPr>
              <w:pStyle w:val="10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882" w:type="dxa"/>
            <w:vAlign w:val="center"/>
          </w:tcPr>
          <w:p w14:paraId="1B7F328E">
            <w:pPr>
              <w:pStyle w:val="10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«Пусть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солнце»</w:t>
            </w:r>
          </w:p>
        </w:tc>
        <w:tc>
          <w:tcPr>
            <w:tcW w:w="1371" w:type="dxa"/>
            <w:vAlign w:val="center"/>
          </w:tcPr>
          <w:p w14:paraId="295BC94D">
            <w:pPr>
              <w:pStyle w:val="10"/>
              <w:spacing w:line="256" w:lineRule="exact"/>
              <w:ind w:left="0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z w:val="24"/>
              </w:rPr>
              <w:t>.08</w:t>
            </w:r>
          </w:p>
        </w:tc>
        <w:tc>
          <w:tcPr>
            <w:tcW w:w="2307" w:type="dxa"/>
            <w:vAlign w:val="center"/>
          </w:tcPr>
          <w:p w14:paraId="6D3D5C3D">
            <w:pPr>
              <w:pStyle w:val="10"/>
              <w:spacing w:line="256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14:paraId="268CDB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760" w:type="dxa"/>
            <w:vAlign w:val="center"/>
          </w:tcPr>
          <w:p w14:paraId="0791E5DA">
            <w:pPr>
              <w:pStyle w:val="10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882" w:type="dxa"/>
            <w:vAlign w:val="center"/>
          </w:tcPr>
          <w:p w14:paraId="3D587C7A">
            <w:pPr>
              <w:pStyle w:val="10"/>
              <w:ind w:right="236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До</w:t>
            </w:r>
            <w:r>
              <w:rPr>
                <w:rFonts w:hint="default"/>
                <w:sz w:val="24"/>
                <w:lang w:val="ru-RU"/>
              </w:rPr>
              <w:t xml:space="preserve"> свидания лето, </w:t>
            </w:r>
          </w:p>
          <w:p w14:paraId="1FD99F1D">
            <w:pPr>
              <w:pStyle w:val="10"/>
              <w:ind w:right="236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здравствуй осень!</w:t>
            </w:r>
            <w:r>
              <w:rPr>
                <w:sz w:val="24"/>
              </w:rPr>
              <w:t>»</w:t>
            </w:r>
          </w:p>
        </w:tc>
        <w:tc>
          <w:tcPr>
            <w:tcW w:w="1371" w:type="dxa"/>
            <w:vAlign w:val="center"/>
          </w:tcPr>
          <w:p w14:paraId="6F80A523">
            <w:pPr>
              <w:pStyle w:val="10"/>
              <w:spacing w:before="5"/>
              <w:ind w:left="0" w:right="33" w:rightChars="15"/>
              <w:jc w:val="center"/>
              <w:rPr>
                <w:b/>
                <w:i/>
                <w:sz w:val="23"/>
              </w:rPr>
            </w:pPr>
          </w:p>
          <w:p w14:paraId="30C83A7C">
            <w:pPr>
              <w:pStyle w:val="10"/>
              <w:ind w:left="0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rFonts w:hint="default"/>
                <w:sz w:val="24"/>
                <w:lang w:val="ru-RU"/>
              </w:rPr>
              <w:t>9</w:t>
            </w:r>
            <w:r>
              <w:rPr>
                <w:sz w:val="24"/>
              </w:rPr>
              <w:t>.08</w:t>
            </w:r>
          </w:p>
        </w:tc>
        <w:tc>
          <w:tcPr>
            <w:tcW w:w="2307" w:type="dxa"/>
            <w:vAlign w:val="center"/>
          </w:tcPr>
          <w:p w14:paraId="18CDB6C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08" w:right="-18" w:rightChars="-8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Воспитатель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777A184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64" w:lineRule="exact"/>
              <w:ind w:left="108" w:right="-18" w:rightChars="-8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14:paraId="063A2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320" w:type="dxa"/>
            <w:gridSpan w:val="4"/>
            <w:shd w:val="clear" w:color="auto" w:fill="FFC000"/>
            <w:vAlign w:val="center"/>
          </w:tcPr>
          <w:p w14:paraId="4FC5A98F">
            <w:pPr>
              <w:pStyle w:val="10"/>
              <w:spacing w:line="256" w:lineRule="exact"/>
              <w:ind w:left="0" w:leftChars="0" w:right="33" w:rightChars="15" w:firstLine="0" w:firstLineChars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Методическая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</w:tr>
      <w:tr w14:paraId="2F92E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760" w:type="dxa"/>
            <w:vAlign w:val="center"/>
          </w:tcPr>
          <w:p w14:paraId="2BA21861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2" w:type="dxa"/>
            <w:vAlign w:val="center"/>
          </w:tcPr>
          <w:p w14:paraId="33521AA9">
            <w:pPr>
              <w:pStyle w:val="10"/>
              <w:ind w:right="109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</w:p>
          <w:p w14:paraId="18A676F2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поведения 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371" w:type="dxa"/>
            <w:vAlign w:val="center"/>
          </w:tcPr>
          <w:p w14:paraId="7C46A9E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08" w:right="33" w:rightChars="15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307" w:type="dxa"/>
            <w:vAlign w:val="center"/>
          </w:tcPr>
          <w:p w14:paraId="02CF1EC5">
            <w:pPr>
              <w:pStyle w:val="10"/>
              <w:tabs>
                <w:tab w:val="left" w:pos="1100"/>
              </w:tabs>
              <w:spacing w:before="128"/>
              <w:ind w:right="-18" w:rightChars="-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14:paraId="16661D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760" w:type="dxa"/>
            <w:vAlign w:val="center"/>
          </w:tcPr>
          <w:p w14:paraId="4F7B1EF3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82" w:type="dxa"/>
            <w:vAlign w:val="center"/>
          </w:tcPr>
          <w:p w14:paraId="5F1AFFD7">
            <w:pPr>
              <w:pStyle w:val="10"/>
              <w:ind w:right="269"/>
              <w:jc w:val="center"/>
              <w:rPr>
                <w:sz w:val="24"/>
              </w:rPr>
            </w:pPr>
            <w:r>
              <w:rPr>
                <w:sz w:val="24"/>
              </w:rPr>
              <w:t>«Подготовка плана на летний оздоровительный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</w:p>
          <w:p w14:paraId="7837708B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нагрузки»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заведующем</w:t>
            </w:r>
          </w:p>
        </w:tc>
        <w:tc>
          <w:tcPr>
            <w:tcW w:w="1371" w:type="dxa"/>
            <w:vAlign w:val="center"/>
          </w:tcPr>
          <w:p w14:paraId="7ACBFD1A">
            <w:pPr>
              <w:pStyle w:val="10"/>
              <w:ind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07" w:type="dxa"/>
            <w:vAlign w:val="center"/>
          </w:tcPr>
          <w:p w14:paraId="350D2F44">
            <w:pPr>
              <w:pStyle w:val="10"/>
              <w:tabs>
                <w:tab w:val="left" w:pos="1100"/>
              </w:tabs>
              <w:spacing w:before="133" w:line="237" w:lineRule="auto"/>
              <w:ind w:right="-18" w:rightChars="-8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14:paraId="664F1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760" w:type="dxa"/>
            <w:vAlign w:val="center"/>
          </w:tcPr>
          <w:p w14:paraId="1F142F62">
            <w:pPr>
              <w:pStyle w:val="10"/>
              <w:spacing w:line="256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82" w:type="dxa"/>
            <w:vAlign w:val="center"/>
          </w:tcPr>
          <w:p w14:paraId="72444BCA">
            <w:pPr>
              <w:pStyle w:val="10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1371" w:type="dxa"/>
            <w:vAlign w:val="center"/>
          </w:tcPr>
          <w:p w14:paraId="4610F9F1">
            <w:pPr>
              <w:pStyle w:val="10"/>
              <w:spacing w:line="256" w:lineRule="exact"/>
              <w:ind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307" w:type="dxa"/>
            <w:vAlign w:val="center"/>
          </w:tcPr>
          <w:p w14:paraId="4D90FA3B">
            <w:pPr>
              <w:pStyle w:val="10"/>
              <w:tabs>
                <w:tab w:val="left" w:pos="1100"/>
              </w:tabs>
              <w:spacing w:line="256" w:lineRule="exact"/>
              <w:ind w:right="-18" w:rightChars="-8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</w:tc>
      </w:tr>
    </w:tbl>
    <w:p w14:paraId="0665EFF2">
      <w:pPr>
        <w:rPr>
          <w:sz w:val="2"/>
          <w:szCs w:val="2"/>
        </w:rPr>
      </w:pPr>
    </w:p>
    <w:tbl>
      <w:tblPr>
        <w:tblStyle w:val="6"/>
        <w:tblpPr w:leftFromText="180" w:rightFromText="180" w:vertAnchor="text" w:horzAnchor="page" w:tblpX="945" w:tblpY="137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2"/>
        <w:gridCol w:w="5888"/>
        <w:gridCol w:w="1380"/>
        <w:gridCol w:w="2311"/>
        <w:gridCol w:w="22"/>
      </w:tblGrid>
      <w:tr w14:paraId="7C0C2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373" w:type="dxa"/>
            <w:gridSpan w:val="5"/>
            <w:shd w:val="clear" w:color="auto" w:fill="FFC000"/>
            <w:vAlign w:val="center"/>
          </w:tcPr>
          <w:p w14:paraId="2E033910">
            <w:pPr>
              <w:pStyle w:val="7"/>
              <w:jc w:val="center"/>
              <w:rPr>
                <w:b/>
                <w:i/>
                <w:sz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152400" cy="0"/>
                      <wp:effectExtent l="0" t="0" r="0" b="0"/>
                      <wp:wrapNone/>
                      <wp:docPr id="5" name="Текстовое пол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8C7E7BC">
                                  <w:pPr>
                                    <w:pStyle w:val="7"/>
                                    <w:spacing w:line="266" w:lineRule="exact"/>
                                  </w:pPr>
                                  <w:r>
                                    <w:t>10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pt;margin-top:0pt;height:0pt;width:12pt;mso-position-horizontal-relative:page;mso-position-vertical-relative:page;z-index:-251650048;mso-width-relative:page;mso-height-relative:page;" filled="f" stroked="f" coordsize="21600,21600" o:gfxdata="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XR7d20AAAAAEBAAAPAAAAAAAAAAEAIAAAACIAAABkcnMvZG93bnJldi54bWxQSwEC&#10;FAAUAAAACACHTuJA3Y3X8sMBAAB+AwAADgAAAAAAAAABACAAAAAf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08C7E7BC">
                            <w:pPr>
                              <w:pStyle w:val="7"/>
                              <w:spacing w:line="266" w:lineRule="exact"/>
                            </w:pPr>
                            <w: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152400" cy="0"/>
                      <wp:effectExtent l="0" t="0" r="0" b="0"/>
                      <wp:wrapNone/>
                      <wp:docPr id="4" name="Текстовое 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752E72">
                                  <w:pPr>
                                    <w:pStyle w:val="7"/>
                                    <w:spacing w:line="266" w:lineRule="exact"/>
                                  </w:pPr>
                                  <w:r>
                                    <w:t>11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pt;margin-top:0pt;height:0pt;width:12pt;mso-position-horizontal-relative:page;mso-position-vertical-relative:page;z-index:-251649024;mso-width-relative:page;mso-height-relative:page;" filled="f" stroked="f" coordsize="21600,21600" o:gfxdata="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XR7d20AAAAAEBAAAPAAAAAAAAAAEAIAAAACIAAABkcnMvZG93bnJldi54bWxQSwEC&#10;FAAUAAAACACHTuJAzsQzmsMBAAB+AwAADgAAAAAAAAABACAAAAAfAQAAZHJzL2Uyb0RvYy54bWxQ&#10;SwUGAAAAAAYABgBZAQAAVAUAAAAA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18752E72">
                            <w:pPr>
                              <w:pStyle w:val="7"/>
                              <w:spacing w:line="266" w:lineRule="exact"/>
                            </w:pPr>
                            <w: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</w:p>
        </w:tc>
      </w:tr>
      <w:tr w14:paraId="002FA1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72" w:type="dxa"/>
            <w:vAlign w:val="center"/>
          </w:tcPr>
          <w:p w14:paraId="63B74A54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88" w:type="dxa"/>
            <w:vAlign w:val="center"/>
          </w:tcPr>
          <w:p w14:paraId="552AE0FB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благоустройстве,</w:t>
            </w:r>
          </w:p>
          <w:p w14:paraId="35C38921">
            <w:pPr>
              <w:pStyle w:val="10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озеленении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ремонте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1380" w:type="dxa"/>
            <w:vAlign w:val="center"/>
          </w:tcPr>
          <w:p w14:paraId="276F867B">
            <w:pPr>
              <w:pStyle w:val="10"/>
              <w:spacing w:line="268" w:lineRule="exact"/>
              <w:ind w:left="108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Июль-</w:t>
            </w:r>
          </w:p>
          <w:p w14:paraId="74F314B5">
            <w:pPr>
              <w:pStyle w:val="10"/>
              <w:spacing w:line="264" w:lineRule="exact"/>
              <w:ind w:left="108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33" w:type="dxa"/>
            <w:gridSpan w:val="2"/>
            <w:vAlign w:val="center"/>
          </w:tcPr>
          <w:p w14:paraId="050F8E29">
            <w:pPr>
              <w:pStyle w:val="10"/>
              <w:spacing w:line="268" w:lineRule="exact"/>
              <w:ind w:left="108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</w:p>
          <w:p w14:paraId="704B8093">
            <w:pPr>
              <w:pStyle w:val="10"/>
              <w:spacing w:line="264" w:lineRule="exact"/>
              <w:ind w:left="108" w:right="33" w:rightChars="15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14:paraId="7E231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3" w:hRule="atLeast"/>
        </w:trPr>
        <w:tc>
          <w:tcPr>
            <w:tcW w:w="772" w:type="dxa"/>
            <w:vAlign w:val="center"/>
          </w:tcPr>
          <w:p w14:paraId="4A1CF379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88" w:type="dxa"/>
            <w:vAlign w:val="center"/>
          </w:tcPr>
          <w:p w14:paraId="06DE3293">
            <w:pPr>
              <w:pStyle w:val="10"/>
              <w:ind w:left="108" w:right="221"/>
              <w:jc w:val="center"/>
              <w:rPr>
                <w:sz w:val="24"/>
              </w:rPr>
            </w:pPr>
            <w:r>
              <w:rPr>
                <w:sz w:val="24"/>
              </w:rPr>
              <w:t>Постоянное информирование 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оздоровительно-образовательной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 в период ЛОП «А что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нас…»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(организационные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14:paraId="6C4C7F0F">
            <w:pPr>
              <w:pStyle w:val="10"/>
              <w:spacing w:line="270" w:lineRule="atLeast"/>
              <w:ind w:left="108" w:right="181"/>
              <w:jc w:val="center"/>
              <w:rPr>
                <w:sz w:val="24"/>
              </w:rPr>
            </w:pPr>
            <w:r>
              <w:rPr>
                <w:sz w:val="24"/>
              </w:rPr>
              <w:t>оздоровительной и образовательной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 ЛОП, успехи и достижения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оборудования)</w:t>
            </w:r>
          </w:p>
        </w:tc>
        <w:tc>
          <w:tcPr>
            <w:tcW w:w="1380" w:type="dxa"/>
            <w:vAlign w:val="center"/>
          </w:tcPr>
          <w:p w14:paraId="3F18190C">
            <w:pPr>
              <w:pStyle w:val="10"/>
              <w:ind w:left="0" w:leftChars="0" w:right="33" w:rightChars="1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Июль-</w:t>
            </w:r>
          </w:p>
          <w:p w14:paraId="4A48956A">
            <w:pPr>
              <w:pStyle w:val="10"/>
              <w:ind w:left="0" w:leftChars="0" w:right="33" w:rightChars="15" w:firstLine="0" w:firstLineChars="0"/>
              <w:jc w:val="center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333" w:type="dxa"/>
            <w:gridSpan w:val="2"/>
            <w:vAlign w:val="center"/>
          </w:tcPr>
          <w:p w14:paraId="3DCB47C2">
            <w:pPr>
              <w:pStyle w:val="10"/>
              <w:spacing w:before="199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5A9E94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72" w:type="dxa"/>
            <w:vAlign w:val="center"/>
          </w:tcPr>
          <w:p w14:paraId="71D750E1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88" w:type="dxa"/>
            <w:vAlign w:val="center"/>
          </w:tcPr>
          <w:p w14:paraId="5B27FF74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досуговых мероприятиях,</w:t>
            </w:r>
          </w:p>
          <w:p w14:paraId="2D471D1C">
            <w:pPr>
              <w:pStyle w:val="10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конкурсах,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</w:p>
        </w:tc>
        <w:tc>
          <w:tcPr>
            <w:tcW w:w="1380" w:type="dxa"/>
            <w:vAlign w:val="center"/>
          </w:tcPr>
          <w:p w14:paraId="6772CAAC">
            <w:pPr>
              <w:pStyle w:val="10"/>
              <w:spacing w:line="268" w:lineRule="exact"/>
              <w:ind w:left="0" w:leftChars="0" w:right="33" w:rightChars="1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Июль-</w:t>
            </w:r>
          </w:p>
          <w:p w14:paraId="2231004D">
            <w:pPr>
              <w:pStyle w:val="10"/>
              <w:spacing w:line="264" w:lineRule="exact"/>
              <w:ind w:left="0" w:leftChars="0" w:right="33" w:rightChars="1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33" w:type="dxa"/>
            <w:gridSpan w:val="2"/>
            <w:vAlign w:val="center"/>
          </w:tcPr>
          <w:p w14:paraId="73017764">
            <w:pPr>
              <w:pStyle w:val="10"/>
              <w:spacing w:before="128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2FD79F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72" w:type="dxa"/>
            <w:vAlign w:val="center"/>
          </w:tcPr>
          <w:p w14:paraId="6DC6B0C0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88" w:type="dxa"/>
            <w:vAlign w:val="center"/>
          </w:tcPr>
          <w:p w14:paraId="7F5C445F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14:paraId="0B3F0874">
            <w:pPr>
              <w:pStyle w:val="10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</w:p>
        </w:tc>
        <w:tc>
          <w:tcPr>
            <w:tcW w:w="1380" w:type="dxa"/>
            <w:vAlign w:val="center"/>
          </w:tcPr>
          <w:p w14:paraId="2284916D">
            <w:pPr>
              <w:pStyle w:val="10"/>
              <w:spacing w:line="268" w:lineRule="exact"/>
              <w:ind w:left="0" w:leftChars="0" w:right="33" w:rightChars="1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</w:p>
          <w:p w14:paraId="4298E7AB">
            <w:pPr>
              <w:pStyle w:val="10"/>
              <w:spacing w:line="264" w:lineRule="exact"/>
              <w:ind w:left="0" w:leftChars="0" w:right="33" w:rightChars="1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333" w:type="dxa"/>
            <w:gridSpan w:val="2"/>
            <w:vAlign w:val="center"/>
          </w:tcPr>
          <w:p w14:paraId="2F55553D">
            <w:pPr>
              <w:pStyle w:val="10"/>
              <w:spacing w:before="131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7B4F65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7" w:hRule="atLeast"/>
        </w:trPr>
        <w:tc>
          <w:tcPr>
            <w:tcW w:w="772" w:type="dxa"/>
            <w:vAlign w:val="center"/>
          </w:tcPr>
          <w:p w14:paraId="53BCFFC8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88" w:type="dxa"/>
            <w:vAlign w:val="center"/>
          </w:tcPr>
          <w:p w14:paraId="29D3A6A5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«Уголка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  <w:p w14:paraId="0A3A9332">
            <w:pPr>
              <w:pStyle w:val="10"/>
              <w:numPr>
                <w:ilvl w:val="0"/>
                <w:numId w:val="8"/>
              </w:numPr>
              <w:tabs>
                <w:tab w:val="left" w:pos="0"/>
              </w:tabs>
              <w:spacing w:before="0" w:after="0" w:line="240" w:lineRule="auto"/>
              <w:ind w:left="-1" w:leftChars="-6" w:right="0" w:hanging="12" w:hangingChars="5"/>
              <w:jc w:val="center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14:paraId="5F8E5306">
            <w:pPr>
              <w:pStyle w:val="10"/>
              <w:numPr>
                <w:ilvl w:val="0"/>
                <w:numId w:val="8"/>
              </w:numPr>
              <w:spacing w:before="0" w:after="0" w:line="240" w:lineRule="auto"/>
              <w:ind w:left="-1" w:leftChars="-6" w:right="0" w:hanging="12" w:hangingChars="5"/>
              <w:jc w:val="center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14:paraId="68D684EF">
            <w:pPr>
              <w:pStyle w:val="10"/>
              <w:numPr>
                <w:ilvl w:val="0"/>
                <w:numId w:val="8"/>
              </w:numPr>
              <w:tabs>
                <w:tab w:val="left" w:pos="220"/>
              </w:tabs>
              <w:spacing w:before="0" w:after="0" w:line="240" w:lineRule="auto"/>
              <w:ind w:left="-1" w:leftChars="-6" w:right="0" w:hanging="12" w:hangingChars="5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летом;</w:t>
            </w:r>
          </w:p>
          <w:p w14:paraId="1D947937">
            <w:pPr>
              <w:pStyle w:val="10"/>
              <w:numPr>
                <w:ilvl w:val="0"/>
                <w:numId w:val="8"/>
              </w:numPr>
              <w:tabs>
                <w:tab w:val="left" w:pos="440"/>
              </w:tabs>
              <w:spacing w:before="0" w:after="0" w:line="240" w:lineRule="auto"/>
              <w:ind w:left="-1" w:leftChars="-6" w:right="10" w:rightChars="0" w:hanging="12" w:hangingChars="5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воспитанию;</w:t>
            </w:r>
          </w:p>
          <w:p w14:paraId="78F8F945">
            <w:pPr>
              <w:pStyle w:val="10"/>
              <w:numPr>
                <w:ilvl w:val="0"/>
                <w:numId w:val="8"/>
              </w:numPr>
              <w:tabs>
                <w:tab w:val="left" w:pos="440"/>
              </w:tabs>
              <w:spacing w:before="0" w:after="0" w:line="270" w:lineRule="atLeast"/>
              <w:ind w:left="-1" w:leftChars="-6" w:right="10" w:rightChars="0" w:hanging="12" w:hangingChars="5"/>
              <w:jc w:val="center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  <w:tc>
          <w:tcPr>
            <w:tcW w:w="1380" w:type="dxa"/>
            <w:vAlign w:val="center"/>
          </w:tcPr>
          <w:p w14:paraId="6CBC1DB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33" w:rightChars="15"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июль,</w:t>
            </w:r>
          </w:p>
          <w:p w14:paraId="504161A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33" w:rightChars="15" w:firstLine="0" w:firstLineChars="0"/>
              <w:jc w:val="center"/>
              <w:textAlignment w:val="auto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333" w:type="dxa"/>
            <w:gridSpan w:val="2"/>
            <w:vAlign w:val="center"/>
          </w:tcPr>
          <w:p w14:paraId="1F12E621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14:paraId="1E4BE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772" w:type="dxa"/>
            <w:vAlign w:val="center"/>
          </w:tcPr>
          <w:p w14:paraId="2B8A1E52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88" w:type="dxa"/>
            <w:vAlign w:val="center"/>
          </w:tcPr>
          <w:p w14:paraId="1F129C49">
            <w:pPr>
              <w:pStyle w:val="10"/>
              <w:ind w:left="108" w:right="335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профилактика солнечного и тепло</w:t>
            </w:r>
            <w:r>
              <w:rPr>
                <w:sz w:val="24"/>
                <w:lang w:val="ru-RU"/>
              </w:rPr>
              <w:t>во</w:t>
            </w:r>
            <w:r>
              <w:rPr>
                <w:sz w:val="24"/>
              </w:rPr>
              <w:t>го удара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кишечных инфекций;</w:t>
            </w:r>
          </w:p>
          <w:p w14:paraId="4C403165">
            <w:pPr>
              <w:pStyle w:val="10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380" w:type="dxa"/>
            <w:vAlign w:val="center"/>
          </w:tcPr>
          <w:p w14:paraId="2F951746">
            <w:pPr>
              <w:pStyle w:val="10"/>
              <w:spacing w:line="268" w:lineRule="exact"/>
              <w:ind w:left="0" w:leftChars="0" w:right="33" w:rightChars="1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333" w:type="dxa"/>
            <w:gridSpan w:val="2"/>
            <w:vAlign w:val="center"/>
          </w:tcPr>
          <w:p w14:paraId="059230C9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14:paraId="703CC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72" w:type="dxa"/>
            <w:vAlign w:val="center"/>
          </w:tcPr>
          <w:p w14:paraId="66419363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88" w:type="dxa"/>
            <w:vAlign w:val="center"/>
          </w:tcPr>
          <w:p w14:paraId="52235A5B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14:paraId="685AEBB6">
            <w:pPr>
              <w:pStyle w:val="10"/>
              <w:spacing w:line="270" w:lineRule="atLeast"/>
              <w:ind w:left="108" w:right="529"/>
              <w:jc w:val="center"/>
              <w:rPr>
                <w:sz w:val="24"/>
              </w:rPr>
            </w:pP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стресса»</w:t>
            </w:r>
          </w:p>
        </w:tc>
        <w:tc>
          <w:tcPr>
            <w:tcW w:w="1380" w:type="dxa"/>
            <w:vAlign w:val="center"/>
          </w:tcPr>
          <w:p w14:paraId="48E81D0B">
            <w:pPr>
              <w:pStyle w:val="10"/>
              <w:spacing w:line="268" w:lineRule="exact"/>
              <w:ind w:left="0" w:leftChars="0" w:right="33" w:rightChars="1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333" w:type="dxa"/>
            <w:gridSpan w:val="2"/>
            <w:vAlign w:val="center"/>
          </w:tcPr>
          <w:p w14:paraId="03A54167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 w14:paraId="3B94D4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772" w:type="dxa"/>
            <w:vAlign w:val="center"/>
          </w:tcPr>
          <w:p w14:paraId="027CDA01">
            <w:pPr>
              <w:pStyle w:val="10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88" w:type="dxa"/>
            <w:vAlign w:val="center"/>
          </w:tcPr>
          <w:p w14:paraId="4E0DA7CF">
            <w:pPr>
              <w:pStyle w:val="10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памяток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14:paraId="1D884C9E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летом»;</w:t>
            </w:r>
          </w:p>
          <w:p w14:paraId="1AB0B47F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путешествий»;</w:t>
            </w:r>
          </w:p>
          <w:p w14:paraId="1DE20FBC">
            <w:pPr>
              <w:pStyle w:val="10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«Воспитываем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1380" w:type="dxa"/>
            <w:vAlign w:val="center"/>
          </w:tcPr>
          <w:p w14:paraId="734691E7">
            <w:pPr>
              <w:pStyle w:val="10"/>
              <w:ind w:left="0" w:leftChars="0" w:right="33" w:rightChars="1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333" w:type="dxa"/>
            <w:gridSpan w:val="2"/>
            <w:vAlign w:val="center"/>
          </w:tcPr>
          <w:p w14:paraId="0241041B">
            <w:pPr>
              <w:pStyle w:val="10"/>
              <w:spacing w:before="5"/>
              <w:ind w:left="0"/>
              <w:jc w:val="center"/>
              <w:rPr>
                <w:sz w:val="23"/>
              </w:rPr>
            </w:pPr>
          </w:p>
          <w:p w14:paraId="106510C5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14:paraId="18695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72" w:type="dxa"/>
            <w:vAlign w:val="center"/>
          </w:tcPr>
          <w:p w14:paraId="5D9BEDA6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88" w:type="dxa"/>
            <w:vAlign w:val="center"/>
          </w:tcPr>
          <w:p w14:paraId="00DBB849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EEF4BA1">
            <w:pPr>
              <w:pStyle w:val="10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</w:tc>
        <w:tc>
          <w:tcPr>
            <w:tcW w:w="1380" w:type="dxa"/>
            <w:vAlign w:val="center"/>
          </w:tcPr>
          <w:p w14:paraId="54CC49F2">
            <w:pPr>
              <w:pStyle w:val="10"/>
              <w:spacing w:line="268" w:lineRule="exact"/>
              <w:ind w:left="0" w:leftChars="0" w:right="33" w:rightChars="1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333" w:type="dxa"/>
            <w:gridSpan w:val="2"/>
            <w:vAlign w:val="center"/>
          </w:tcPr>
          <w:p w14:paraId="742E4E3E">
            <w:pPr>
              <w:pStyle w:val="10"/>
              <w:spacing w:line="268" w:lineRule="exact"/>
              <w:ind w:left="108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</w:t>
            </w:r>
          </w:p>
        </w:tc>
      </w:tr>
      <w:tr w14:paraId="337C3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772" w:type="dxa"/>
            <w:vAlign w:val="center"/>
          </w:tcPr>
          <w:p w14:paraId="6C59EF92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88" w:type="dxa"/>
            <w:vAlign w:val="center"/>
          </w:tcPr>
          <w:p w14:paraId="1032257B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консультации по</w:t>
            </w:r>
          </w:p>
          <w:p w14:paraId="45851353">
            <w:pPr>
              <w:pStyle w:val="10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обращению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380" w:type="dxa"/>
            <w:vAlign w:val="center"/>
          </w:tcPr>
          <w:p w14:paraId="46E6661D">
            <w:pPr>
              <w:pStyle w:val="10"/>
              <w:spacing w:line="268" w:lineRule="exact"/>
              <w:ind w:left="0" w:leftChars="0" w:right="33" w:rightChars="1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333" w:type="dxa"/>
            <w:gridSpan w:val="2"/>
            <w:vAlign w:val="center"/>
          </w:tcPr>
          <w:p w14:paraId="038B0C1A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14:paraId="43BC8F2A">
            <w:pPr>
              <w:pStyle w:val="10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14:paraId="0FFE7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772" w:type="dxa"/>
            <w:vAlign w:val="center"/>
          </w:tcPr>
          <w:p w14:paraId="42EEE682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88" w:type="dxa"/>
            <w:vAlign w:val="center"/>
          </w:tcPr>
          <w:p w14:paraId="6FC2F034">
            <w:pPr>
              <w:pStyle w:val="10"/>
              <w:ind w:left="108" w:right="399"/>
              <w:jc w:val="center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«Активный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ребенка»:</w:t>
            </w:r>
          </w:p>
          <w:p w14:paraId="3DD3A180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детьми»;</w:t>
            </w:r>
          </w:p>
          <w:p w14:paraId="4A2A4A43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«Ходите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босиком!»;</w:t>
            </w:r>
          </w:p>
          <w:p w14:paraId="7286B7DD">
            <w:pPr>
              <w:pStyle w:val="10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велосипеде»;</w:t>
            </w:r>
          </w:p>
        </w:tc>
        <w:tc>
          <w:tcPr>
            <w:tcW w:w="1380" w:type="dxa"/>
            <w:vAlign w:val="center"/>
          </w:tcPr>
          <w:p w14:paraId="253DD020">
            <w:pPr>
              <w:pStyle w:val="10"/>
              <w:ind w:left="0" w:leftChars="0" w:right="33" w:rightChars="1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333" w:type="dxa"/>
            <w:gridSpan w:val="2"/>
            <w:vAlign w:val="center"/>
          </w:tcPr>
          <w:p w14:paraId="23BC9798">
            <w:pPr>
              <w:pStyle w:val="10"/>
              <w:ind w:left="108" w:right="341"/>
              <w:jc w:val="center"/>
              <w:rPr>
                <w:sz w:val="24"/>
              </w:rPr>
            </w:pPr>
            <w:r>
              <w:rPr>
                <w:sz w:val="24"/>
              </w:rPr>
              <w:t>Инструктор по ФК</w:t>
            </w:r>
            <w:r>
              <w:rPr>
                <w:spacing w:val="-58"/>
                <w:sz w:val="24"/>
              </w:rPr>
              <w:t xml:space="preserve"> </w:t>
            </w:r>
          </w:p>
        </w:tc>
      </w:tr>
      <w:tr w14:paraId="25628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72" w:type="dxa"/>
            <w:vAlign w:val="center"/>
          </w:tcPr>
          <w:p w14:paraId="12B459D8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88" w:type="dxa"/>
            <w:vAlign w:val="center"/>
          </w:tcPr>
          <w:p w14:paraId="0F3EC4C5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раскладушки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14:paraId="2E2029D7">
            <w:pPr>
              <w:pStyle w:val="10"/>
              <w:spacing w:line="270" w:lineRule="atLeast"/>
              <w:ind w:left="108" w:right="565"/>
              <w:jc w:val="center"/>
              <w:rPr>
                <w:sz w:val="24"/>
              </w:rPr>
            </w:pPr>
            <w:r>
              <w:rPr>
                <w:sz w:val="24"/>
              </w:rPr>
              <w:t>«Дорога не терпит шалости – наказывает 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жалости!»</w:t>
            </w:r>
          </w:p>
        </w:tc>
        <w:tc>
          <w:tcPr>
            <w:tcW w:w="1380" w:type="dxa"/>
            <w:vAlign w:val="center"/>
          </w:tcPr>
          <w:p w14:paraId="6B717EFC">
            <w:pPr>
              <w:pStyle w:val="10"/>
              <w:ind w:left="0" w:leftChars="0" w:right="33" w:rightChars="1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333" w:type="dxa"/>
            <w:gridSpan w:val="2"/>
            <w:vAlign w:val="center"/>
          </w:tcPr>
          <w:p w14:paraId="04834F89">
            <w:pPr>
              <w:pStyle w:val="10"/>
              <w:spacing w:before="3"/>
              <w:ind w:left="0"/>
              <w:jc w:val="center"/>
              <w:rPr>
                <w:sz w:val="23"/>
              </w:rPr>
            </w:pPr>
          </w:p>
          <w:p w14:paraId="44C44F4A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14:paraId="098F4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772" w:type="dxa"/>
            <w:vAlign w:val="center"/>
          </w:tcPr>
          <w:p w14:paraId="5FA25882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88" w:type="dxa"/>
            <w:vAlign w:val="center"/>
          </w:tcPr>
          <w:p w14:paraId="7F8EF62B">
            <w:pPr>
              <w:pStyle w:val="10"/>
              <w:ind w:left="108" w:right="189"/>
              <w:jc w:val="center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 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язык»:</w:t>
            </w:r>
          </w:p>
          <w:p w14:paraId="2A50EF46">
            <w:pPr>
              <w:pStyle w:val="10"/>
              <w:tabs>
                <w:tab w:val="left" w:pos="5280"/>
              </w:tabs>
              <w:ind w:left="108" w:right="10" w:rightChars="0"/>
              <w:jc w:val="center"/>
              <w:rPr>
                <w:sz w:val="24"/>
              </w:rPr>
            </w:pPr>
            <w:r>
              <w:rPr>
                <w:sz w:val="24"/>
              </w:rPr>
              <w:t>«Развиваем и сохраняем народные традиции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</w:p>
          <w:p w14:paraId="1A33A0E6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«Волшебное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театра»;</w:t>
            </w:r>
          </w:p>
          <w:p w14:paraId="761EC3C9">
            <w:pPr>
              <w:pStyle w:val="10"/>
              <w:spacing w:line="270" w:lineRule="atLeast"/>
              <w:ind w:left="108" w:right="10" w:rightChars="0"/>
              <w:jc w:val="center"/>
              <w:rPr>
                <w:sz w:val="24"/>
              </w:rPr>
            </w:pPr>
            <w:r>
              <w:rPr>
                <w:sz w:val="24"/>
              </w:rPr>
              <w:t>«Значение сказок для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возраста»;</w:t>
            </w:r>
          </w:p>
        </w:tc>
        <w:tc>
          <w:tcPr>
            <w:tcW w:w="1380" w:type="dxa"/>
            <w:vAlign w:val="center"/>
          </w:tcPr>
          <w:p w14:paraId="38548B63">
            <w:pPr>
              <w:pStyle w:val="10"/>
              <w:spacing w:before="1"/>
              <w:ind w:left="0" w:leftChars="0" w:right="33" w:rightChars="1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333" w:type="dxa"/>
            <w:gridSpan w:val="2"/>
            <w:vAlign w:val="center"/>
          </w:tcPr>
          <w:p w14:paraId="331F9D37">
            <w:pPr>
              <w:pStyle w:val="10"/>
              <w:spacing w:before="222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5A8B32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72" w:type="dxa"/>
            <w:vAlign w:val="center"/>
          </w:tcPr>
          <w:p w14:paraId="319C0B02">
            <w:pPr>
              <w:pStyle w:val="10"/>
              <w:spacing w:line="25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888" w:type="dxa"/>
            <w:vAlign w:val="center"/>
          </w:tcPr>
          <w:p w14:paraId="5B51539C">
            <w:pPr>
              <w:pStyle w:val="10"/>
              <w:spacing w:line="25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380" w:type="dxa"/>
            <w:vAlign w:val="center"/>
          </w:tcPr>
          <w:p w14:paraId="7D7AB27F">
            <w:pPr>
              <w:pStyle w:val="10"/>
              <w:spacing w:line="258" w:lineRule="exact"/>
              <w:ind w:left="0" w:leftChars="0" w:right="33" w:rightChars="1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333" w:type="dxa"/>
            <w:gridSpan w:val="2"/>
            <w:vAlign w:val="center"/>
          </w:tcPr>
          <w:p w14:paraId="78A6A35A">
            <w:pPr>
              <w:pStyle w:val="10"/>
              <w:spacing w:line="258" w:lineRule="exact"/>
              <w:ind w:left="108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Галиева</w:t>
            </w:r>
            <w:r>
              <w:rPr>
                <w:rFonts w:hint="default"/>
                <w:sz w:val="24"/>
                <w:lang w:val="ru-RU"/>
              </w:rPr>
              <w:t xml:space="preserve"> Н.Р., Гимранова Г.Ш.</w:t>
            </w:r>
          </w:p>
        </w:tc>
      </w:tr>
      <w:tr w14:paraId="43223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382" w:hRule="atLeast"/>
        </w:trPr>
        <w:tc>
          <w:tcPr>
            <w:tcW w:w="772" w:type="dxa"/>
            <w:vAlign w:val="center"/>
          </w:tcPr>
          <w:p w14:paraId="0F6EC34F">
            <w:pPr>
              <w:pStyle w:val="10"/>
              <w:ind w:left="0"/>
              <w:jc w:val="center"/>
              <w:rPr>
                <w:sz w:val="24"/>
              </w:rPr>
            </w:pPr>
          </w:p>
        </w:tc>
        <w:tc>
          <w:tcPr>
            <w:tcW w:w="5888" w:type="dxa"/>
            <w:vAlign w:val="center"/>
          </w:tcPr>
          <w:p w14:paraId="7339AE25">
            <w:pPr>
              <w:pStyle w:val="10"/>
              <w:spacing w:line="240" w:lineRule="auto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«Музыкальное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воспитание»:</w:t>
            </w:r>
          </w:p>
          <w:p w14:paraId="0936D909">
            <w:pPr>
              <w:pStyle w:val="10"/>
              <w:spacing w:line="240" w:lineRule="auto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«Учим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музыку»;</w:t>
            </w:r>
          </w:p>
          <w:p w14:paraId="76ADBB7B">
            <w:pPr>
              <w:pStyle w:val="10"/>
              <w:spacing w:line="240" w:lineRule="auto"/>
              <w:ind w:left="108" w:right="118"/>
              <w:jc w:val="center"/>
              <w:rPr>
                <w:sz w:val="24"/>
              </w:rPr>
            </w:pPr>
            <w:r>
              <w:rPr>
                <w:sz w:val="24"/>
              </w:rPr>
              <w:t>«Формы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</w:p>
          <w:p w14:paraId="1F26ADCA">
            <w:pPr>
              <w:pStyle w:val="10"/>
              <w:spacing w:line="240" w:lineRule="auto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фольклора».</w:t>
            </w:r>
          </w:p>
        </w:tc>
        <w:tc>
          <w:tcPr>
            <w:tcW w:w="1380" w:type="dxa"/>
            <w:vAlign w:val="center"/>
          </w:tcPr>
          <w:p w14:paraId="179694B0">
            <w:pPr>
              <w:pStyle w:val="10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лета</w:t>
            </w:r>
          </w:p>
        </w:tc>
        <w:tc>
          <w:tcPr>
            <w:tcW w:w="2311" w:type="dxa"/>
            <w:vAlign w:val="center"/>
          </w:tcPr>
          <w:p w14:paraId="1415B4BC">
            <w:pPr>
              <w:pStyle w:val="10"/>
              <w:ind w:left="0"/>
              <w:jc w:val="center"/>
              <w:rPr>
                <w:sz w:val="24"/>
              </w:rPr>
            </w:pPr>
          </w:p>
        </w:tc>
      </w:tr>
      <w:tr w14:paraId="22D0A8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103" w:hRule="atLeast"/>
        </w:trPr>
        <w:tc>
          <w:tcPr>
            <w:tcW w:w="772" w:type="dxa"/>
            <w:vAlign w:val="center"/>
          </w:tcPr>
          <w:p w14:paraId="6AC8AF5A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888" w:type="dxa"/>
            <w:vAlign w:val="center"/>
          </w:tcPr>
          <w:p w14:paraId="09F8A8A1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14:paraId="1994295A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«Воспитываем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самостоятельность»;</w:t>
            </w:r>
          </w:p>
          <w:p w14:paraId="2F71E440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песочнице»;</w:t>
            </w:r>
          </w:p>
          <w:p w14:paraId="1E9C96AC">
            <w:pPr>
              <w:pStyle w:val="10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досуг».</w:t>
            </w:r>
          </w:p>
        </w:tc>
        <w:tc>
          <w:tcPr>
            <w:tcW w:w="1380" w:type="dxa"/>
            <w:vAlign w:val="center"/>
          </w:tcPr>
          <w:p w14:paraId="4CDDF065">
            <w:pPr>
              <w:pStyle w:val="10"/>
              <w:tabs>
                <w:tab w:val="left" w:pos="1320"/>
              </w:tabs>
              <w:ind w:left="108" w:right="33" w:rightChars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</w:p>
        </w:tc>
        <w:tc>
          <w:tcPr>
            <w:tcW w:w="2311" w:type="dxa"/>
            <w:vAlign w:val="center"/>
          </w:tcPr>
          <w:p w14:paraId="62C01544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14:paraId="546F0C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2" w:type="dxa"/>
          <w:trHeight w:val="1103" w:hRule="atLeast"/>
        </w:trPr>
        <w:tc>
          <w:tcPr>
            <w:tcW w:w="772" w:type="dxa"/>
            <w:vAlign w:val="center"/>
          </w:tcPr>
          <w:p w14:paraId="0AD5BA1C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888" w:type="dxa"/>
            <w:vAlign w:val="center"/>
          </w:tcPr>
          <w:p w14:paraId="6F67D1C1">
            <w:pPr>
              <w:pStyle w:val="10"/>
              <w:spacing w:line="268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14:paraId="0B4C0485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безопасности»;</w:t>
            </w:r>
          </w:p>
          <w:p w14:paraId="7AB961CA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«Солнце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злое;</w:t>
            </w:r>
          </w:p>
          <w:p w14:paraId="1FCA6501">
            <w:pPr>
              <w:pStyle w:val="10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1380" w:type="dxa"/>
            <w:vAlign w:val="center"/>
          </w:tcPr>
          <w:p w14:paraId="20A63392">
            <w:pPr>
              <w:pStyle w:val="10"/>
              <w:tabs>
                <w:tab w:val="left" w:pos="1320"/>
                <w:tab w:val="left" w:pos="1760"/>
              </w:tabs>
              <w:ind w:left="108" w:right="33" w:rightChars="0"/>
              <w:jc w:val="center"/>
              <w:rPr>
                <w:sz w:val="24"/>
              </w:rPr>
            </w:pPr>
            <w:r>
              <w:rPr>
                <w:sz w:val="24"/>
              </w:rPr>
              <w:t>Июль-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311" w:type="dxa"/>
            <w:vAlign w:val="center"/>
          </w:tcPr>
          <w:p w14:paraId="6F01D4F2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14:paraId="149F7FC9">
      <w:pPr>
        <w:rPr>
          <w:sz w:val="2"/>
          <w:szCs w:val="2"/>
        </w:rPr>
      </w:pPr>
    </w:p>
    <w:tbl>
      <w:tblPr>
        <w:tblStyle w:val="6"/>
        <w:tblpPr w:leftFromText="180" w:rightFromText="180" w:vertAnchor="text" w:horzAnchor="page" w:tblpX="14387" w:tblpY="8759"/>
        <w:tblOverlap w:val="never"/>
        <w:tblW w:w="1015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94"/>
        <w:gridCol w:w="1364"/>
        <w:gridCol w:w="2795"/>
      </w:tblGrid>
      <w:tr w14:paraId="75FEF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1" w:hRule="atLeast"/>
        </w:trPr>
        <w:tc>
          <w:tcPr>
            <w:tcW w:w="5994" w:type="dxa"/>
            <w:vAlign w:val="center"/>
          </w:tcPr>
          <w:p w14:paraId="5CC0FA19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right="449" w:rightChars="0"/>
              <w:jc w:val="both"/>
              <w:textAlignment w:val="auto"/>
              <w:rPr>
                <w:sz w:val="24"/>
              </w:rPr>
            </w:pPr>
            <w:r>
              <w:rPr>
                <w:sz w:val="24"/>
              </w:rPr>
              <w:t>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закаливания;</w:t>
            </w:r>
          </w:p>
          <w:p w14:paraId="6AB2FC47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умывание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водой;</w:t>
            </w:r>
          </w:p>
          <w:p w14:paraId="639AC38C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кипяченой водой;</w:t>
            </w:r>
          </w:p>
          <w:p w14:paraId="65BBEB33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водой;</w:t>
            </w:r>
          </w:p>
          <w:p w14:paraId="1BE7329C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гигиеническое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ног;</w:t>
            </w:r>
          </w:p>
          <w:p w14:paraId="3BE2EE56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14:paraId="612F625E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фрамугах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окнах;</w:t>
            </w:r>
          </w:p>
          <w:p w14:paraId="4996CB12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ванны;</w:t>
            </w:r>
          </w:p>
          <w:p w14:paraId="749E9028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14:paraId="20A6F602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07" w:right="44" w:rightChars="0" w:firstLine="36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максимальное пребывание детей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14:paraId="1435F450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07" w:right="109" w:firstLine="36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организация приёма, утренней гимнастики,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  <w:tc>
          <w:tcPr>
            <w:tcW w:w="1364" w:type="dxa"/>
            <w:vAlign w:val="center"/>
          </w:tcPr>
          <w:p w14:paraId="666439F4">
            <w:pPr>
              <w:pStyle w:val="10"/>
              <w:ind w:left="105" w:righ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795" w:type="dxa"/>
            <w:vAlign w:val="center"/>
          </w:tcPr>
          <w:p w14:paraId="15289D44">
            <w:pPr>
              <w:pStyle w:val="10"/>
              <w:ind w:left="108" w:right="216" w:right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1D8C3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0" w:hRule="atLeast"/>
        </w:trPr>
        <w:tc>
          <w:tcPr>
            <w:tcW w:w="5994" w:type="dxa"/>
            <w:vAlign w:val="center"/>
          </w:tcPr>
          <w:p w14:paraId="67401434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заболеваемости:</w:t>
            </w:r>
          </w:p>
          <w:p w14:paraId="79B2B0FD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траве;</w:t>
            </w:r>
          </w:p>
          <w:p w14:paraId="343093E0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07" w:right="44" w:rightChars="0" w:firstLine="36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хождение босиком по «дорожкам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здоровья»;</w:t>
            </w:r>
          </w:p>
          <w:p w14:paraId="1EC1DD9F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стоп;</w:t>
            </w:r>
          </w:p>
          <w:p w14:paraId="693D021A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 осанки;</w:t>
            </w:r>
          </w:p>
          <w:p w14:paraId="23D8A3F3">
            <w:pPr>
              <w:rPr>
                <w:sz w:val="2"/>
                <w:szCs w:val="2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0</wp:posOffset>
                      </wp:positionV>
                      <wp:extent cx="76200" cy="0"/>
                      <wp:effectExtent l="0" t="0" r="0" b="0"/>
                      <wp:wrapNone/>
                      <wp:docPr id="2" name="Надпись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20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127F673">
                                  <w:pPr>
                                    <w:pStyle w:val="7"/>
                                    <w:spacing w:line="266" w:lineRule="exact"/>
                                  </w:pPr>
                                  <w:r>
                                    <w:t>8</w:t>
                                  </w:r>
                                </w:p>
                              </w:txbxContent>
                            </wps:txbx>
                            <wps:bodyPr lIns="0" tIns="0" rIns="0" bIns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Надпись 13" o:spid="_x0000_s1026" o:spt="202" type="#_x0000_t202" style="position:absolute;left:0pt;margin-left:0pt;margin-top:0pt;height:0pt;width:6pt;mso-position-horizontal-relative:page;mso-position-vertical-relative:page;z-index:-251651072;mso-width-relative:page;mso-height-relative:page;" filled="f" stroked="f" coordsize="21600,21600" o:gfxdata="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bf9+tAAAAABAQAADwAAAAAAAAABACAAAAAiAAAAZHJzL2Rvd25yZXYueG1sUEsBAhQAFAAAAAgA&#10;h07iQAhr21W7AQAAcQMAAA4AAAAAAAAAAQAgAAAAHwEAAGRycy9lMm9Eb2MueG1sUEsFBgAAAAAG&#10;AAYAWQEAAEwFAAAAAA==&#10;">
                      <v:fill on="f" focussize="0,0"/>
                      <v:stroke on="f"/>
                      <v:imagedata o:title=""/>
                      <o:lock v:ext="edit" aspectratio="f"/>
                      <v:textbox inset="0mm,0mm,0mm,0mm">
                        <w:txbxContent>
                          <w:p w14:paraId="5127F673">
                            <w:pPr>
                              <w:pStyle w:val="7"/>
                              <w:spacing w:line="266" w:lineRule="exact"/>
                            </w:pPr>
                            <w: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3029B2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глаз;</w:t>
            </w:r>
          </w:p>
          <w:p w14:paraId="413A719D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Стрельниковой.</w:t>
            </w:r>
          </w:p>
        </w:tc>
        <w:tc>
          <w:tcPr>
            <w:tcW w:w="1364" w:type="dxa"/>
            <w:vAlign w:val="center"/>
          </w:tcPr>
          <w:p w14:paraId="112DF300">
            <w:pPr>
              <w:pStyle w:val="10"/>
              <w:ind w:left="105" w:righ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795" w:type="dxa"/>
            <w:vAlign w:val="center"/>
          </w:tcPr>
          <w:p w14:paraId="6F31EEDC">
            <w:pPr>
              <w:pStyle w:val="10"/>
              <w:ind w:left="108" w:right="216" w:right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32B8A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994" w:type="dxa"/>
            <w:vAlign w:val="center"/>
          </w:tcPr>
          <w:p w14:paraId="6C30CC43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304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 детей на свежем воздухе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 выносного</w:t>
            </w:r>
          </w:p>
          <w:p w14:paraId="73599B11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364" w:type="dxa"/>
            <w:vAlign w:val="center"/>
          </w:tcPr>
          <w:p w14:paraId="030015AE">
            <w:pPr>
              <w:pStyle w:val="10"/>
              <w:ind w:left="105" w:righ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795" w:type="dxa"/>
            <w:vAlign w:val="center"/>
          </w:tcPr>
          <w:p w14:paraId="32537933">
            <w:pPr>
              <w:pStyle w:val="10"/>
              <w:ind w:left="108" w:right="-4" w:right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0BF65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1" w:hRule="atLeast"/>
        </w:trPr>
        <w:tc>
          <w:tcPr>
            <w:tcW w:w="5994" w:type="dxa"/>
            <w:vAlign w:val="center"/>
          </w:tcPr>
          <w:p w14:paraId="6E4D043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Закаливающие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мероприятия:</w:t>
            </w:r>
          </w:p>
          <w:p w14:paraId="6876AEC2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07" w:right="449" w:firstLine="36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соответствующих 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закаливания;</w:t>
            </w:r>
          </w:p>
          <w:p w14:paraId="5D8F6191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07" w:right="304" w:firstLine="36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помещениях;</w:t>
            </w:r>
          </w:p>
          <w:p w14:paraId="77B35B1D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умывание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водой;</w:t>
            </w:r>
          </w:p>
          <w:p w14:paraId="1FFD379B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полоскание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кипяченой водой;</w:t>
            </w:r>
          </w:p>
          <w:p w14:paraId="6D33AC38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водой;</w:t>
            </w:r>
          </w:p>
          <w:p w14:paraId="18E5ECEF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гигиеническое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мытьё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ног;</w:t>
            </w:r>
          </w:p>
          <w:p w14:paraId="2CBAE7D5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проветривание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помещений;</w:t>
            </w:r>
          </w:p>
          <w:p w14:paraId="105F8FAD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 фрамугах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окнах;</w:t>
            </w:r>
          </w:p>
          <w:p w14:paraId="4E7B3587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ванны;</w:t>
            </w:r>
          </w:p>
          <w:p w14:paraId="5FECBBAA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14:paraId="2288C2F8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07" w:right="44" w:rightChars="0" w:firstLine="36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максимальное пребывание детей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воздухе;</w:t>
            </w:r>
          </w:p>
          <w:p w14:paraId="2D04A06E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07" w:right="109" w:firstLine="36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организация приёма, утренней гимнастики,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  <w:tc>
          <w:tcPr>
            <w:tcW w:w="1364" w:type="dxa"/>
            <w:vAlign w:val="center"/>
          </w:tcPr>
          <w:p w14:paraId="127BCC27">
            <w:pPr>
              <w:pStyle w:val="10"/>
              <w:ind w:left="105" w:righ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795" w:type="dxa"/>
            <w:vAlign w:val="center"/>
          </w:tcPr>
          <w:p w14:paraId="6565F296">
            <w:pPr>
              <w:pStyle w:val="10"/>
              <w:ind w:left="108" w:right="216" w:right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75413B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0" w:hRule="atLeast"/>
        </w:trPr>
        <w:tc>
          <w:tcPr>
            <w:tcW w:w="5994" w:type="dxa"/>
            <w:vAlign w:val="center"/>
          </w:tcPr>
          <w:p w14:paraId="1627C618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Профилактика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заболеваемости:</w:t>
            </w:r>
          </w:p>
          <w:p w14:paraId="0001D7DE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траве;</w:t>
            </w:r>
          </w:p>
          <w:p w14:paraId="096BF779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107" w:right="44" w:rightChars="0" w:firstLine="36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хождение босиком по «дорожкам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здоровья»;</w:t>
            </w:r>
          </w:p>
          <w:p w14:paraId="41BCDE33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стоп;</w:t>
            </w:r>
          </w:p>
          <w:p w14:paraId="08D03706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постоянный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 осанки;</w:t>
            </w:r>
          </w:p>
          <w:p w14:paraId="4D2ECECF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глаз;</w:t>
            </w:r>
          </w:p>
          <w:p w14:paraId="436C84E0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tabs>
                <w:tab w:val="left" w:pos="816"/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after="0" w:line="240" w:lineRule="auto"/>
              <w:ind w:left="815" w:right="0" w:hanging="349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Стрельниковой.</w:t>
            </w:r>
          </w:p>
        </w:tc>
        <w:tc>
          <w:tcPr>
            <w:tcW w:w="1364" w:type="dxa"/>
            <w:vAlign w:val="center"/>
          </w:tcPr>
          <w:p w14:paraId="52527121">
            <w:pPr>
              <w:pStyle w:val="10"/>
              <w:ind w:left="105" w:righ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795" w:type="dxa"/>
            <w:vAlign w:val="center"/>
          </w:tcPr>
          <w:p w14:paraId="67BCC5C6">
            <w:pPr>
              <w:pStyle w:val="10"/>
              <w:ind w:left="108" w:right="216" w:right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089F4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5994" w:type="dxa"/>
            <w:vAlign w:val="center"/>
          </w:tcPr>
          <w:p w14:paraId="5FAFCB31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304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 детей на свежем воздухе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ассортимента выносного</w:t>
            </w:r>
          </w:p>
          <w:p w14:paraId="7A5923E5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280"/>
                <w:tab w:val="left" w:pos="68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364" w:type="dxa"/>
            <w:vAlign w:val="center"/>
          </w:tcPr>
          <w:p w14:paraId="0ABC4743">
            <w:pPr>
              <w:pStyle w:val="10"/>
              <w:ind w:left="105" w:right="21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ЛОП</w:t>
            </w:r>
          </w:p>
        </w:tc>
        <w:tc>
          <w:tcPr>
            <w:tcW w:w="2795" w:type="dxa"/>
            <w:vAlign w:val="center"/>
          </w:tcPr>
          <w:p w14:paraId="7BAA7C6F">
            <w:pPr>
              <w:pStyle w:val="10"/>
              <w:ind w:left="108" w:right="-4" w:right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tbl>
      <w:tblPr>
        <w:tblStyle w:val="6"/>
        <w:tblpPr w:leftFromText="180" w:rightFromText="180" w:vertAnchor="text" w:horzAnchor="page" w:tblpX="947" w:tblpY="5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"/>
        <w:gridCol w:w="595"/>
        <w:gridCol w:w="5300"/>
        <w:gridCol w:w="1364"/>
        <w:gridCol w:w="2330"/>
        <w:gridCol w:w="565"/>
      </w:tblGrid>
      <w:tr w14:paraId="44D3B3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71" w:type="dxa"/>
            <w:tcBorders>
              <w:right w:val="nil"/>
            </w:tcBorders>
            <w:vAlign w:val="center"/>
          </w:tcPr>
          <w:p w14:paraId="646BB379">
            <w:pPr>
              <w:pStyle w:val="7"/>
              <w:rPr>
                <w:sz w:val="18"/>
              </w:rPr>
            </w:pPr>
            <w:r>
              <w:pict>
                <v:shape id="_x0000_s1033" o:spid="_x0000_s1033" o:spt="202" type="#_x0000_t202" style="position:absolute;left:0pt;margin-left:0pt;margin-top:0pt;height:0pt;width:12pt;mso-position-horizontal-relative:page;mso-position-vertical-relative:page;z-index:-251655168;mso-width-relative:page;mso-height-relative:page;" filled="f" stroked="f" coordsize="21600,21600">
                  <v:path/>
                  <v:fill on="f" focussize="0,0"/>
                  <v:stroke on="f" joinstyle="miter"/>
                  <v:imagedata o:title=""/>
                  <o:lock v:ext="edit"/>
                  <v:textbox inset="0mm,0mm,0mm,0mm">
                    <w:txbxContent>
                      <w:p w14:paraId="3224C144">
                        <w:pPr>
                          <w:pStyle w:val="7"/>
                          <w:spacing w:line="266" w:lineRule="exact"/>
                        </w:pPr>
                        <w:r>
                          <w:t>13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9589" w:type="dxa"/>
            <w:gridSpan w:val="4"/>
            <w:tcBorders>
              <w:left w:val="nil"/>
              <w:right w:val="nil"/>
            </w:tcBorders>
            <w:shd w:val="clear" w:color="auto" w:fill="FFC000"/>
            <w:vAlign w:val="center"/>
          </w:tcPr>
          <w:p w14:paraId="24E56893">
            <w:pPr>
              <w:pStyle w:val="10"/>
              <w:spacing w:before="1" w:line="245" w:lineRule="exact"/>
              <w:ind w:left="3504" w:right="3498"/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Контроль</w:t>
            </w:r>
            <w:r>
              <w:rPr>
                <w:b/>
                <w:i/>
                <w:spacing w:val="-3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и</w:t>
            </w:r>
            <w:r>
              <w:rPr>
                <w:b/>
                <w:i/>
                <w:spacing w:val="-4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руководство</w:t>
            </w:r>
          </w:p>
        </w:tc>
        <w:tc>
          <w:tcPr>
            <w:tcW w:w="565" w:type="dxa"/>
            <w:tcBorders>
              <w:left w:val="nil"/>
            </w:tcBorders>
            <w:vAlign w:val="center"/>
          </w:tcPr>
          <w:p w14:paraId="043B864F">
            <w:pPr>
              <w:pStyle w:val="10"/>
              <w:ind w:left="0"/>
              <w:jc w:val="center"/>
              <w:rPr>
                <w:sz w:val="18"/>
              </w:rPr>
            </w:pPr>
          </w:p>
        </w:tc>
      </w:tr>
      <w:tr w14:paraId="74C67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3" w:hRule="atLeast"/>
        </w:trPr>
        <w:tc>
          <w:tcPr>
            <w:tcW w:w="766" w:type="dxa"/>
            <w:gridSpan w:val="2"/>
            <w:vAlign w:val="center"/>
          </w:tcPr>
          <w:p w14:paraId="75CA6939">
            <w:pPr>
              <w:pStyle w:val="10"/>
              <w:spacing w:line="258" w:lineRule="exact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1</w:t>
            </w:r>
          </w:p>
        </w:tc>
        <w:tc>
          <w:tcPr>
            <w:tcW w:w="5300" w:type="dxa"/>
            <w:vAlign w:val="center"/>
          </w:tcPr>
          <w:p w14:paraId="050376F6">
            <w:pPr>
              <w:pStyle w:val="10"/>
              <w:numPr>
                <w:ilvl w:val="0"/>
                <w:numId w:val="11"/>
              </w:numPr>
              <w:tabs>
                <w:tab w:val="left" w:pos="425"/>
              </w:tabs>
              <w:spacing w:before="0" w:after="0" w:line="216" w:lineRule="auto"/>
              <w:ind w:left="108" w:right="1255" w:firstLine="33"/>
              <w:jc w:val="center"/>
              <w:rPr>
                <w:sz w:val="23"/>
              </w:rPr>
            </w:pPr>
            <w:r>
              <w:rPr>
                <w:sz w:val="23"/>
              </w:rPr>
              <w:t>Оперативный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контроль: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инструкций:</w:t>
            </w:r>
          </w:p>
          <w:p w14:paraId="094FCFEE">
            <w:pPr>
              <w:pStyle w:val="10"/>
              <w:numPr>
                <w:ilvl w:val="0"/>
                <w:numId w:val="11"/>
              </w:numPr>
              <w:tabs>
                <w:tab w:val="left" w:pos="425"/>
              </w:tabs>
              <w:spacing w:before="0" w:after="0" w:line="229" w:lineRule="exact"/>
              <w:ind w:left="424" w:right="0" w:hanging="284"/>
              <w:jc w:val="center"/>
              <w:rPr>
                <w:sz w:val="23"/>
              </w:rPr>
            </w:pPr>
            <w:r>
              <w:rPr>
                <w:sz w:val="23"/>
              </w:rPr>
              <w:t>по охране жизни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здоровья детей,</w:t>
            </w:r>
          </w:p>
          <w:p w14:paraId="28F73AF7">
            <w:pPr>
              <w:pStyle w:val="10"/>
              <w:numPr>
                <w:ilvl w:val="0"/>
                <w:numId w:val="11"/>
              </w:numPr>
              <w:tabs>
                <w:tab w:val="left" w:pos="425"/>
              </w:tabs>
              <w:spacing w:before="0" w:after="0" w:line="239" w:lineRule="exact"/>
              <w:ind w:left="424" w:right="0" w:hanging="284"/>
              <w:jc w:val="center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профилактике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травматизма;</w:t>
            </w:r>
          </w:p>
          <w:p w14:paraId="631E20F8">
            <w:pPr>
              <w:pStyle w:val="10"/>
              <w:numPr>
                <w:ilvl w:val="0"/>
                <w:numId w:val="11"/>
              </w:numPr>
              <w:tabs>
                <w:tab w:val="left" w:pos="425"/>
              </w:tabs>
              <w:spacing w:before="3" w:after="0" w:line="216" w:lineRule="auto"/>
              <w:ind w:left="108" w:right="419" w:firstLine="33"/>
              <w:jc w:val="center"/>
              <w:rPr>
                <w:sz w:val="23"/>
              </w:rPr>
            </w:pPr>
            <w:r>
              <w:rPr>
                <w:sz w:val="23"/>
              </w:rPr>
              <w:t>проведению походов и экскурсий за пределы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детского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сада;</w:t>
            </w:r>
          </w:p>
          <w:p w14:paraId="0B3D5C68">
            <w:pPr>
              <w:pStyle w:val="10"/>
              <w:numPr>
                <w:ilvl w:val="0"/>
                <w:numId w:val="11"/>
              </w:numPr>
              <w:tabs>
                <w:tab w:val="left" w:pos="425"/>
              </w:tabs>
              <w:spacing w:before="0" w:after="0" w:line="216" w:lineRule="auto"/>
              <w:ind w:left="108" w:right="443" w:firstLine="33"/>
              <w:jc w:val="center"/>
              <w:rPr>
                <w:sz w:val="23"/>
              </w:rPr>
            </w:pPr>
            <w:r>
              <w:rPr>
                <w:sz w:val="23"/>
              </w:rPr>
              <w:t>по соблюдению гигиенических требований 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обработке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оборудования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участков;</w:t>
            </w:r>
          </w:p>
          <w:p w14:paraId="41E01D0F">
            <w:pPr>
              <w:pStyle w:val="10"/>
              <w:numPr>
                <w:ilvl w:val="0"/>
                <w:numId w:val="11"/>
              </w:numPr>
              <w:tabs>
                <w:tab w:val="left" w:pos="425"/>
              </w:tabs>
              <w:spacing w:before="0" w:after="0" w:line="230" w:lineRule="exact"/>
              <w:ind w:left="424" w:right="0" w:hanging="284"/>
              <w:jc w:val="center"/>
              <w:rPr>
                <w:sz w:val="23"/>
              </w:rPr>
            </w:pPr>
            <w:r>
              <w:rPr>
                <w:sz w:val="23"/>
              </w:rPr>
              <w:t>противопожарной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безопасности;</w:t>
            </w:r>
          </w:p>
          <w:p w14:paraId="155D9DA5">
            <w:pPr>
              <w:pStyle w:val="10"/>
              <w:numPr>
                <w:ilvl w:val="0"/>
                <w:numId w:val="11"/>
              </w:numPr>
              <w:tabs>
                <w:tab w:val="left" w:pos="425"/>
              </w:tabs>
              <w:spacing w:before="8" w:after="0" w:line="216" w:lineRule="auto"/>
              <w:ind w:left="108" w:right="602" w:firstLine="33"/>
              <w:jc w:val="center"/>
              <w:rPr>
                <w:sz w:val="23"/>
              </w:rPr>
            </w:pPr>
            <w:r>
              <w:rPr>
                <w:sz w:val="23"/>
              </w:rPr>
              <w:t>соблюдение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правил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внутреннего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трудового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распорядка;</w:t>
            </w:r>
          </w:p>
          <w:p w14:paraId="34767A49">
            <w:pPr>
              <w:pStyle w:val="10"/>
              <w:numPr>
                <w:ilvl w:val="0"/>
                <w:numId w:val="11"/>
              </w:numPr>
              <w:tabs>
                <w:tab w:val="left" w:pos="425"/>
              </w:tabs>
              <w:spacing w:before="0" w:after="0" w:line="238" w:lineRule="exact"/>
              <w:ind w:left="108" w:right="339" w:firstLine="33"/>
              <w:jc w:val="center"/>
              <w:rPr>
                <w:sz w:val="23"/>
              </w:rPr>
            </w:pPr>
            <w:r>
              <w:rPr>
                <w:sz w:val="23"/>
              </w:rPr>
              <w:t>организация воспитательно-образовательного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процесса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ЛОП</w:t>
            </w:r>
          </w:p>
        </w:tc>
        <w:tc>
          <w:tcPr>
            <w:tcW w:w="1364" w:type="dxa"/>
            <w:vMerge w:val="restart"/>
            <w:vAlign w:val="center"/>
          </w:tcPr>
          <w:p w14:paraId="527D7461">
            <w:pPr>
              <w:pStyle w:val="10"/>
              <w:ind w:left="105" w:right="34" w:rightChars="0"/>
              <w:jc w:val="center"/>
              <w:rPr>
                <w:sz w:val="23"/>
              </w:rPr>
            </w:pPr>
            <w:r>
              <w:rPr>
                <w:sz w:val="23"/>
              </w:rPr>
              <w:t>Июль-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август</w:t>
            </w:r>
          </w:p>
        </w:tc>
        <w:tc>
          <w:tcPr>
            <w:tcW w:w="2895" w:type="dxa"/>
            <w:gridSpan w:val="2"/>
            <w:vMerge w:val="restart"/>
            <w:vAlign w:val="center"/>
          </w:tcPr>
          <w:p w14:paraId="13655A1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08" w:right="130"/>
              <w:jc w:val="center"/>
              <w:textAlignment w:val="auto"/>
              <w:rPr>
                <w:sz w:val="23"/>
              </w:rPr>
            </w:pPr>
            <w:r>
              <w:rPr>
                <w:sz w:val="23"/>
                <w:lang w:val="ru-RU"/>
              </w:rPr>
              <w:t>Директор</w:t>
            </w:r>
            <w:r>
              <w:rPr>
                <w:sz w:val="23"/>
              </w:rPr>
              <w:t>,</w:t>
            </w:r>
          </w:p>
          <w:p w14:paraId="313C4E3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08" w:right="130"/>
              <w:jc w:val="center"/>
              <w:textAlignment w:val="auto"/>
              <w:rPr>
                <w:sz w:val="23"/>
              </w:rPr>
            </w:pP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старший воспитатель,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медсестра</w:t>
            </w:r>
          </w:p>
        </w:tc>
      </w:tr>
      <w:tr w14:paraId="38199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6" w:hRule="atLeast"/>
        </w:trPr>
        <w:tc>
          <w:tcPr>
            <w:tcW w:w="766" w:type="dxa"/>
            <w:gridSpan w:val="2"/>
            <w:vAlign w:val="center"/>
          </w:tcPr>
          <w:p w14:paraId="5E5DC99D">
            <w:pPr>
              <w:pStyle w:val="10"/>
              <w:spacing w:line="258" w:lineRule="exact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2</w:t>
            </w:r>
          </w:p>
        </w:tc>
        <w:tc>
          <w:tcPr>
            <w:tcW w:w="5300" w:type="dxa"/>
            <w:vAlign w:val="center"/>
          </w:tcPr>
          <w:p w14:paraId="01169C6B">
            <w:pPr>
              <w:pStyle w:val="10"/>
              <w:spacing w:line="225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Предупредительный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контроль:</w:t>
            </w:r>
          </w:p>
          <w:p w14:paraId="293FFBE3">
            <w:pPr>
              <w:pStyle w:val="10"/>
              <w:numPr>
                <w:ilvl w:val="0"/>
                <w:numId w:val="12"/>
              </w:numPr>
              <w:tabs>
                <w:tab w:val="left" w:pos="425"/>
              </w:tabs>
              <w:spacing w:before="0" w:after="0" w:line="239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анализ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планов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педагогов;</w:t>
            </w:r>
          </w:p>
          <w:p w14:paraId="0C6DB200">
            <w:pPr>
              <w:pStyle w:val="10"/>
              <w:numPr>
                <w:ilvl w:val="0"/>
                <w:numId w:val="12"/>
              </w:numPr>
              <w:tabs>
                <w:tab w:val="left" w:pos="425"/>
              </w:tabs>
              <w:spacing w:before="0" w:after="0" w:line="238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документации;</w:t>
            </w:r>
          </w:p>
          <w:p w14:paraId="5A8516B3">
            <w:pPr>
              <w:pStyle w:val="10"/>
              <w:numPr>
                <w:ilvl w:val="0"/>
                <w:numId w:val="12"/>
              </w:numPr>
              <w:tabs>
                <w:tab w:val="left" w:pos="425"/>
              </w:tabs>
              <w:spacing w:before="0" w:after="0" w:line="238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соблюдение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режима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дня;</w:t>
            </w:r>
          </w:p>
          <w:p w14:paraId="332FF2C6">
            <w:pPr>
              <w:pStyle w:val="10"/>
              <w:numPr>
                <w:ilvl w:val="0"/>
                <w:numId w:val="12"/>
              </w:numPr>
              <w:tabs>
                <w:tab w:val="left" w:pos="425"/>
              </w:tabs>
              <w:spacing w:before="0" w:after="0" w:line="238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натуральных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норм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детей;</w:t>
            </w:r>
          </w:p>
          <w:p w14:paraId="4C0A8211">
            <w:pPr>
              <w:pStyle w:val="10"/>
              <w:numPr>
                <w:ilvl w:val="0"/>
                <w:numId w:val="12"/>
              </w:numPr>
              <w:tabs>
                <w:tab w:val="left" w:pos="425"/>
              </w:tabs>
              <w:spacing w:before="0" w:after="0" w:line="239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соблюдение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питьевого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режима;</w:t>
            </w:r>
          </w:p>
          <w:p w14:paraId="26369093">
            <w:pPr>
              <w:pStyle w:val="10"/>
              <w:numPr>
                <w:ilvl w:val="0"/>
                <w:numId w:val="12"/>
              </w:numPr>
              <w:tabs>
                <w:tab w:val="left" w:pos="425"/>
              </w:tabs>
              <w:spacing w:before="9" w:after="0" w:line="216" w:lineRule="auto"/>
              <w:ind w:left="108" w:right="928" w:firstLine="0"/>
              <w:jc w:val="center"/>
              <w:rPr>
                <w:sz w:val="23"/>
              </w:rPr>
            </w:pPr>
            <w:r>
              <w:rPr>
                <w:sz w:val="23"/>
              </w:rPr>
              <w:t>организация познавательно – досуговой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деятельности;</w:t>
            </w:r>
          </w:p>
          <w:p w14:paraId="6C317CFF">
            <w:pPr>
              <w:pStyle w:val="10"/>
              <w:numPr>
                <w:ilvl w:val="0"/>
                <w:numId w:val="12"/>
              </w:numPr>
              <w:tabs>
                <w:tab w:val="left" w:pos="425"/>
              </w:tabs>
              <w:spacing w:before="0" w:after="0" w:line="216" w:lineRule="auto"/>
              <w:ind w:left="108" w:right="325" w:firstLine="0"/>
              <w:jc w:val="center"/>
              <w:rPr>
                <w:sz w:val="23"/>
              </w:rPr>
            </w:pPr>
            <w:r>
              <w:rPr>
                <w:sz w:val="23"/>
              </w:rPr>
              <w:t>здоровье сберегающая деятельность в режиме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дня;</w:t>
            </w:r>
          </w:p>
          <w:p w14:paraId="5FDDA1DB">
            <w:pPr>
              <w:pStyle w:val="10"/>
              <w:numPr>
                <w:ilvl w:val="0"/>
                <w:numId w:val="12"/>
              </w:numPr>
              <w:tabs>
                <w:tab w:val="left" w:pos="425"/>
              </w:tabs>
              <w:spacing w:before="0" w:after="0" w:line="229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взаимодействие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родителями;</w:t>
            </w:r>
          </w:p>
          <w:p w14:paraId="4052323D">
            <w:pPr>
              <w:pStyle w:val="10"/>
              <w:numPr>
                <w:ilvl w:val="0"/>
                <w:numId w:val="12"/>
              </w:numPr>
              <w:tabs>
                <w:tab w:val="left" w:pos="425"/>
              </w:tabs>
              <w:spacing w:before="0" w:after="0" w:line="239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игровая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деятельность;</w:t>
            </w:r>
          </w:p>
          <w:p w14:paraId="7206FA6F">
            <w:pPr>
              <w:pStyle w:val="10"/>
              <w:numPr>
                <w:ilvl w:val="0"/>
                <w:numId w:val="12"/>
              </w:numPr>
              <w:tabs>
                <w:tab w:val="left" w:pos="425"/>
              </w:tabs>
              <w:spacing w:before="0" w:after="0" w:line="239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основ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экологической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культуры;</w:t>
            </w:r>
          </w:p>
          <w:p w14:paraId="4008467D">
            <w:pPr>
              <w:pStyle w:val="10"/>
              <w:numPr>
                <w:ilvl w:val="0"/>
                <w:numId w:val="12"/>
              </w:numPr>
              <w:tabs>
                <w:tab w:val="left" w:pos="425"/>
              </w:tabs>
              <w:spacing w:before="7" w:after="0" w:line="216" w:lineRule="auto"/>
              <w:ind w:left="108" w:right="354" w:firstLine="0"/>
              <w:jc w:val="center"/>
              <w:rPr>
                <w:sz w:val="23"/>
              </w:rPr>
            </w:pPr>
            <w:r>
              <w:rPr>
                <w:sz w:val="23"/>
              </w:rPr>
              <w:t>продуктивные и художественно-эстетические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виды деятельности;</w:t>
            </w:r>
          </w:p>
          <w:p w14:paraId="28EC7648">
            <w:pPr>
              <w:pStyle w:val="10"/>
              <w:numPr>
                <w:ilvl w:val="0"/>
                <w:numId w:val="12"/>
              </w:numPr>
              <w:tabs>
                <w:tab w:val="left" w:pos="425"/>
              </w:tabs>
              <w:spacing w:before="0" w:after="0" w:line="216" w:lineRule="auto"/>
              <w:ind w:left="108" w:right="482" w:firstLine="0"/>
              <w:jc w:val="center"/>
              <w:rPr>
                <w:sz w:val="23"/>
              </w:rPr>
            </w:pPr>
            <w:r>
              <w:rPr>
                <w:sz w:val="23"/>
              </w:rPr>
              <w:t>познавательно-исследовательская и опытно-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экспериментальная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детей;</w:t>
            </w:r>
          </w:p>
          <w:p w14:paraId="6B4FE122">
            <w:pPr>
              <w:pStyle w:val="10"/>
              <w:numPr>
                <w:ilvl w:val="0"/>
                <w:numId w:val="12"/>
              </w:numPr>
              <w:tabs>
                <w:tab w:val="left" w:pos="425"/>
              </w:tabs>
              <w:spacing w:before="0" w:after="0" w:line="225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речевое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детей.</w:t>
            </w:r>
          </w:p>
        </w:tc>
        <w:tc>
          <w:tcPr>
            <w:tcW w:w="1364" w:type="dxa"/>
            <w:vMerge w:val="continue"/>
            <w:tcBorders>
              <w:top w:val="nil"/>
            </w:tcBorders>
            <w:vAlign w:val="center"/>
          </w:tcPr>
          <w:p w14:paraId="5814367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95" w:type="dxa"/>
            <w:gridSpan w:val="2"/>
            <w:vMerge w:val="continue"/>
            <w:tcBorders>
              <w:top w:val="nil"/>
            </w:tcBorders>
            <w:vAlign w:val="center"/>
          </w:tcPr>
          <w:p w14:paraId="63F01307">
            <w:pPr>
              <w:jc w:val="center"/>
              <w:rPr>
                <w:sz w:val="2"/>
                <w:szCs w:val="2"/>
              </w:rPr>
            </w:pPr>
          </w:p>
        </w:tc>
      </w:tr>
      <w:tr w14:paraId="658AB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0" w:hRule="atLeast"/>
        </w:trPr>
        <w:tc>
          <w:tcPr>
            <w:tcW w:w="766" w:type="dxa"/>
            <w:gridSpan w:val="2"/>
            <w:vAlign w:val="center"/>
          </w:tcPr>
          <w:p w14:paraId="0F5FF2E4">
            <w:pPr>
              <w:pStyle w:val="10"/>
              <w:spacing w:line="258" w:lineRule="exact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3</w:t>
            </w:r>
          </w:p>
        </w:tc>
        <w:tc>
          <w:tcPr>
            <w:tcW w:w="5300" w:type="dxa"/>
            <w:vAlign w:val="center"/>
          </w:tcPr>
          <w:p w14:paraId="44286D45">
            <w:pPr>
              <w:pStyle w:val="10"/>
              <w:spacing w:line="223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Систематический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контроль:</w:t>
            </w:r>
          </w:p>
          <w:p w14:paraId="1864DC48">
            <w:pPr>
              <w:pStyle w:val="10"/>
              <w:numPr>
                <w:ilvl w:val="0"/>
                <w:numId w:val="13"/>
              </w:numPr>
              <w:tabs>
                <w:tab w:val="left" w:pos="425"/>
              </w:tabs>
              <w:spacing w:before="8" w:after="0" w:line="216" w:lineRule="auto"/>
              <w:ind w:left="108" w:right="419" w:firstLine="0"/>
              <w:jc w:val="center"/>
              <w:rPr>
                <w:sz w:val="23"/>
              </w:rPr>
            </w:pPr>
            <w:r>
              <w:rPr>
                <w:sz w:val="23"/>
              </w:rPr>
              <w:t>выполнение оздоровительно - закаливающих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процедур;</w:t>
            </w:r>
          </w:p>
          <w:p w14:paraId="242D3AC3">
            <w:pPr>
              <w:pStyle w:val="10"/>
              <w:numPr>
                <w:ilvl w:val="0"/>
                <w:numId w:val="13"/>
              </w:numPr>
              <w:tabs>
                <w:tab w:val="left" w:pos="425"/>
              </w:tabs>
              <w:spacing w:before="0" w:after="0" w:line="218" w:lineRule="auto"/>
              <w:ind w:left="108" w:right="312" w:firstLine="0"/>
              <w:jc w:val="center"/>
              <w:rPr>
                <w:sz w:val="23"/>
              </w:rPr>
            </w:pPr>
            <w:r>
              <w:rPr>
                <w:sz w:val="23"/>
              </w:rPr>
              <w:t>использование активных средств физического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воспитания;</w:t>
            </w:r>
          </w:p>
          <w:p w14:paraId="06FB0235">
            <w:pPr>
              <w:pStyle w:val="10"/>
              <w:numPr>
                <w:ilvl w:val="0"/>
                <w:numId w:val="13"/>
              </w:numPr>
              <w:tabs>
                <w:tab w:val="left" w:pos="425"/>
              </w:tabs>
              <w:spacing w:before="0" w:after="0" w:line="228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возрастного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режима дня;</w:t>
            </w:r>
          </w:p>
          <w:p w14:paraId="739B2AA9">
            <w:pPr>
              <w:pStyle w:val="10"/>
              <w:numPr>
                <w:ilvl w:val="0"/>
                <w:numId w:val="13"/>
              </w:numPr>
              <w:tabs>
                <w:tab w:val="left" w:pos="425"/>
              </w:tabs>
              <w:spacing w:before="0" w:after="0" w:line="238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ведение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утреннего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фильтра;</w:t>
            </w:r>
          </w:p>
          <w:p w14:paraId="1324B7EB">
            <w:pPr>
              <w:pStyle w:val="10"/>
              <w:numPr>
                <w:ilvl w:val="0"/>
                <w:numId w:val="13"/>
              </w:numPr>
              <w:tabs>
                <w:tab w:val="left" w:pos="425"/>
              </w:tabs>
              <w:spacing w:before="0" w:after="0" w:line="238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выполнение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питьевого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режима;</w:t>
            </w:r>
          </w:p>
          <w:p w14:paraId="0DE8AFBF">
            <w:pPr>
              <w:pStyle w:val="10"/>
              <w:numPr>
                <w:ilvl w:val="0"/>
                <w:numId w:val="13"/>
              </w:numPr>
              <w:tabs>
                <w:tab w:val="left" w:pos="425"/>
              </w:tabs>
              <w:spacing w:before="0" w:after="0" w:line="238" w:lineRule="exact"/>
              <w:ind w:left="108" w:right="1099" w:firstLine="0"/>
              <w:jc w:val="center"/>
              <w:rPr>
                <w:sz w:val="23"/>
              </w:rPr>
            </w:pPr>
            <w:r>
              <w:rPr>
                <w:sz w:val="23"/>
              </w:rPr>
              <w:t>Перелопачивание песка в песочницах,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обработка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песка кипятком</w:t>
            </w:r>
          </w:p>
        </w:tc>
        <w:tc>
          <w:tcPr>
            <w:tcW w:w="1364" w:type="dxa"/>
            <w:vAlign w:val="center"/>
          </w:tcPr>
          <w:p w14:paraId="4E0E67ED">
            <w:pPr>
              <w:pStyle w:val="10"/>
              <w:spacing w:before="155"/>
              <w:ind w:left="105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895" w:type="dxa"/>
            <w:gridSpan w:val="2"/>
            <w:vAlign w:val="center"/>
          </w:tcPr>
          <w:p w14:paraId="1CF02B9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82"/>
              <w:jc w:val="center"/>
              <w:textAlignment w:val="auto"/>
              <w:rPr>
                <w:sz w:val="23"/>
              </w:rPr>
            </w:pPr>
            <w:r>
              <w:rPr>
                <w:sz w:val="23"/>
                <w:lang w:val="ru-RU"/>
              </w:rPr>
              <w:t>директор</w:t>
            </w:r>
            <w:r>
              <w:rPr>
                <w:sz w:val="23"/>
              </w:rPr>
              <w:t>,</w:t>
            </w:r>
          </w:p>
          <w:p w14:paraId="47D3049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right="82"/>
              <w:jc w:val="center"/>
              <w:textAlignment w:val="auto"/>
              <w:rPr>
                <w:sz w:val="23"/>
              </w:rPr>
            </w:pPr>
            <w:r>
              <w:rPr>
                <w:sz w:val="23"/>
              </w:rPr>
              <w:t>старший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воспитатель,</w:t>
            </w:r>
          </w:p>
          <w:p w14:paraId="7346513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08"/>
              <w:jc w:val="center"/>
              <w:textAlignment w:val="auto"/>
              <w:rPr>
                <w:sz w:val="23"/>
              </w:rPr>
            </w:pPr>
            <w:r>
              <w:rPr>
                <w:sz w:val="23"/>
              </w:rPr>
              <w:t>медперсонал.</w:t>
            </w:r>
          </w:p>
        </w:tc>
      </w:tr>
      <w:tr w14:paraId="146A7A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766" w:type="dxa"/>
            <w:gridSpan w:val="2"/>
            <w:vAlign w:val="center"/>
          </w:tcPr>
          <w:p w14:paraId="3B2B172B">
            <w:pPr>
              <w:pStyle w:val="10"/>
              <w:spacing w:line="258" w:lineRule="exact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4</w:t>
            </w:r>
          </w:p>
        </w:tc>
        <w:tc>
          <w:tcPr>
            <w:tcW w:w="5300" w:type="dxa"/>
            <w:vAlign w:val="center"/>
          </w:tcPr>
          <w:p w14:paraId="1381D567">
            <w:pPr>
              <w:pStyle w:val="10"/>
              <w:spacing w:line="258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качеством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детей,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увеличение</w:t>
            </w:r>
          </w:p>
          <w:p w14:paraId="18FA7D41">
            <w:pPr>
              <w:pStyle w:val="10"/>
              <w:spacing w:line="249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количества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овощей,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соков,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фруктов.</w:t>
            </w:r>
          </w:p>
        </w:tc>
        <w:tc>
          <w:tcPr>
            <w:tcW w:w="1364" w:type="dxa"/>
            <w:vAlign w:val="center"/>
          </w:tcPr>
          <w:p w14:paraId="442957DF">
            <w:pPr>
              <w:pStyle w:val="10"/>
              <w:spacing w:before="126"/>
              <w:ind w:left="105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895" w:type="dxa"/>
            <w:gridSpan w:val="2"/>
            <w:vAlign w:val="center"/>
          </w:tcPr>
          <w:p w14:paraId="4BFCB981">
            <w:pPr>
              <w:pStyle w:val="10"/>
              <w:spacing w:line="258" w:lineRule="exact"/>
              <w:ind w:left="108"/>
              <w:jc w:val="center"/>
              <w:rPr>
                <w:rFonts w:hint="default"/>
                <w:sz w:val="23"/>
                <w:lang w:val="ru-RU"/>
              </w:rPr>
            </w:pPr>
            <w:r>
              <w:rPr>
                <w:sz w:val="23"/>
                <w:lang w:val="ru-RU"/>
              </w:rPr>
              <w:t>Директор</w:t>
            </w:r>
            <w:r>
              <w:rPr>
                <w:sz w:val="23"/>
              </w:rPr>
              <w:t>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  <w:lang w:val="ru-RU"/>
              </w:rPr>
              <w:t>шеф</w:t>
            </w:r>
            <w:r>
              <w:rPr>
                <w:rFonts w:hint="default"/>
                <w:sz w:val="23"/>
                <w:lang w:val="ru-RU"/>
              </w:rPr>
              <w:t>-</w:t>
            </w:r>
          </w:p>
          <w:p w14:paraId="202CF78D">
            <w:pPr>
              <w:pStyle w:val="10"/>
              <w:spacing w:line="249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повар,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медперсонал</w:t>
            </w:r>
          </w:p>
        </w:tc>
      </w:tr>
      <w:tr w14:paraId="51880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66" w:type="dxa"/>
            <w:gridSpan w:val="2"/>
            <w:vAlign w:val="center"/>
          </w:tcPr>
          <w:p w14:paraId="1E9DDFB2">
            <w:pPr>
              <w:pStyle w:val="10"/>
              <w:spacing w:line="259" w:lineRule="exact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5</w:t>
            </w:r>
          </w:p>
        </w:tc>
        <w:tc>
          <w:tcPr>
            <w:tcW w:w="5300" w:type="dxa"/>
            <w:vAlign w:val="center"/>
          </w:tcPr>
          <w:p w14:paraId="4130BD85">
            <w:pPr>
              <w:pStyle w:val="10"/>
              <w:spacing w:line="259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Постоянный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уход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 участками,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верандой: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осмотр</w:t>
            </w:r>
          </w:p>
          <w:p w14:paraId="5D6F028B">
            <w:pPr>
              <w:pStyle w:val="10"/>
              <w:spacing w:line="264" w:lineRule="exact"/>
              <w:ind w:left="108" w:right="287"/>
              <w:jc w:val="center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целостность,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наличие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 участках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ядовитых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растений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грибов.</w:t>
            </w:r>
          </w:p>
        </w:tc>
        <w:tc>
          <w:tcPr>
            <w:tcW w:w="1364" w:type="dxa"/>
            <w:vAlign w:val="center"/>
          </w:tcPr>
          <w:p w14:paraId="51A5E64D">
            <w:pPr>
              <w:pStyle w:val="10"/>
              <w:spacing w:before="1"/>
              <w:ind w:left="105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895" w:type="dxa"/>
            <w:gridSpan w:val="2"/>
            <w:vAlign w:val="center"/>
          </w:tcPr>
          <w:p w14:paraId="3C8FE9C2">
            <w:pPr>
              <w:pStyle w:val="10"/>
              <w:spacing w:before="1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медперсонал,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завхоз</w:t>
            </w:r>
          </w:p>
        </w:tc>
      </w:tr>
      <w:tr w14:paraId="5A6D8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766" w:type="dxa"/>
            <w:gridSpan w:val="2"/>
            <w:vAlign w:val="center"/>
          </w:tcPr>
          <w:p w14:paraId="7AA26385">
            <w:pPr>
              <w:pStyle w:val="10"/>
              <w:spacing w:line="244" w:lineRule="exact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6</w:t>
            </w:r>
          </w:p>
        </w:tc>
        <w:tc>
          <w:tcPr>
            <w:tcW w:w="5300" w:type="dxa"/>
            <w:vAlign w:val="center"/>
          </w:tcPr>
          <w:p w14:paraId="6E5A9B9D">
            <w:pPr>
              <w:pStyle w:val="10"/>
              <w:spacing w:line="244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Постоянный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уход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хозяйственным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двором</w:t>
            </w:r>
          </w:p>
        </w:tc>
        <w:tc>
          <w:tcPr>
            <w:tcW w:w="1364" w:type="dxa"/>
            <w:vAlign w:val="center"/>
          </w:tcPr>
          <w:p w14:paraId="6D0CC2E4">
            <w:pPr>
              <w:pStyle w:val="10"/>
              <w:spacing w:line="244" w:lineRule="exact"/>
              <w:ind w:left="105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895" w:type="dxa"/>
            <w:gridSpan w:val="2"/>
            <w:vAlign w:val="center"/>
          </w:tcPr>
          <w:p w14:paraId="652C6DA2">
            <w:pPr>
              <w:pStyle w:val="10"/>
              <w:spacing w:line="244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Медперсонал,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завхоз</w:t>
            </w:r>
          </w:p>
        </w:tc>
      </w:tr>
      <w:tr w14:paraId="5F751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 w:hRule="atLeast"/>
        </w:trPr>
        <w:tc>
          <w:tcPr>
            <w:tcW w:w="766" w:type="dxa"/>
            <w:gridSpan w:val="2"/>
            <w:vAlign w:val="center"/>
          </w:tcPr>
          <w:p w14:paraId="4D6879CE">
            <w:pPr>
              <w:pStyle w:val="10"/>
              <w:spacing w:line="261" w:lineRule="exact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7</w:t>
            </w:r>
          </w:p>
        </w:tc>
        <w:tc>
          <w:tcPr>
            <w:tcW w:w="5300" w:type="dxa"/>
            <w:vAlign w:val="center"/>
          </w:tcPr>
          <w:p w14:paraId="1B824F0D">
            <w:pPr>
              <w:pStyle w:val="10"/>
              <w:spacing w:line="261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контроля за:</w:t>
            </w:r>
          </w:p>
          <w:p w14:paraId="7CCC5934">
            <w:pPr>
              <w:pStyle w:val="10"/>
              <w:numPr>
                <w:ilvl w:val="0"/>
                <w:numId w:val="14"/>
              </w:numPr>
              <w:tabs>
                <w:tab w:val="left" w:pos="425"/>
              </w:tabs>
              <w:spacing w:before="0" w:after="0" w:line="264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качеством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мытья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посуды,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игрушек;</w:t>
            </w:r>
          </w:p>
          <w:p w14:paraId="5AB849AA">
            <w:pPr>
              <w:pStyle w:val="10"/>
              <w:numPr>
                <w:ilvl w:val="0"/>
                <w:numId w:val="14"/>
              </w:numPr>
              <w:tabs>
                <w:tab w:val="left" w:pos="425"/>
              </w:tabs>
              <w:spacing w:before="0" w:after="0" w:line="264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мытьём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рук,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ног;</w:t>
            </w:r>
          </w:p>
          <w:p w14:paraId="6FAEBDBC">
            <w:pPr>
              <w:pStyle w:val="10"/>
              <w:numPr>
                <w:ilvl w:val="0"/>
                <w:numId w:val="14"/>
              </w:numPr>
              <w:tabs>
                <w:tab w:val="left" w:pos="425"/>
              </w:tabs>
              <w:spacing w:before="0" w:after="0" w:line="264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качеством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уборки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помещений;</w:t>
            </w:r>
          </w:p>
          <w:p w14:paraId="20E292D6">
            <w:pPr>
              <w:pStyle w:val="10"/>
              <w:numPr>
                <w:ilvl w:val="0"/>
                <w:numId w:val="14"/>
              </w:numPr>
              <w:tabs>
                <w:tab w:val="left" w:pos="425"/>
              </w:tabs>
              <w:spacing w:before="0" w:after="0" w:line="264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качеством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уборки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веранд;</w:t>
            </w:r>
          </w:p>
          <w:p w14:paraId="3A0865C1">
            <w:pPr>
              <w:pStyle w:val="10"/>
              <w:numPr>
                <w:ilvl w:val="0"/>
                <w:numId w:val="14"/>
              </w:numPr>
              <w:tabs>
                <w:tab w:val="left" w:pos="425"/>
              </w:tabs>
              <w:spacing w:before="2" w:after="0" w:line="264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выполнением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графика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проветривания;</w:t>
            </w:r>
          </w:p>
          <w:p w14:paraId="217304B6">
            <w:pPr>
              <w:pStyle w:val="10"/>
              <w:numPr>
                <w:ilvl w:val="0"/>
                <w:numId w:val="14"/>
              </w:numPr>
              <w:tabs>
                <w:tab w:val="left" w:pos="425"/>
              </w:tabs>
              <w:spacing w:before="0" w:after="0" w:line="249" w:lineRule="exact"/>
              <w:ind w:left="424" w:right="0" w:hanging="317"/>
              <w:jc w:val="center"/>
              <w:rPr>
                <w:sz w:val="23"/>
              </w:rPr>
            </w:pPr>
            <w:r>
              <w:rPr>
                <w:sz w:val="23"/>
              </w:rPr>
              <w:t>выполнением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графика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мл.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воспитателя.</w:t>
            </w:r>
          </w:p>
        </w:tc>
        <w:tc>
          <w:tcPr>
            <w:tcW w:w="1364" w:type="dxa"/>
            <w:vAlign w:val="center"/>
          </w:tcPr>
          <w:p w14:paraId="15D16AE7">
            <w:pPr>
              <w:pStyle w:val="10"/>
              <w:spacing w:before="1"/>
              <w:ind w:left="105" w:right="201"/>
              <w:jc w:val="center"/>
              <w:rPr>
                <w:sz w:val="23"/>
              </w:rPr>
            </w:pPr>
            <w:r>
              <w:rPr>
                <w:sz w:val="23"/>
              </w:rPr>
              <w:t>еженедель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но</w:t>
            </w:r>
          </w:p>
        </w:tc>
        <w:tc>
          <w:tcPr>
            <w:tcW w:w="2895" w:type="dxa"/>
            <w:gridSpan w:val="2"/>
            <w:vAlign w:val="center"/>
          </w:tcPr>
          <w:p w14:paraId="766649A8">
            <w:pPr>
              <w:pStyle w:val="10"/>
              <w:tabs>
                <w:tab w:val="left" w:pos="2200"/>
              </w:tabs>
              <w:spacing w:before="1"/>
              <w:ind w:left="108" w:right="-21" w:rightChars="0"/>
              <w:jc w:val="center"/>
              <w:rPr>
                <w:sz w:val="23"/>
              </w:rPr>
            </w:pPr>
            <w:r>
              <w:rPr>
                <w:sz w:val="23"/>
                <w:lang w:val="ru-RU"/>
              </w:rPr>
              <w:t>м</w:t>
            </w:r>
            <w:r>
              <w:rPr>
                <w:sz w:val="23"/>
              </w:rPr>
              <w:t>едперсонал</w:t>
            </w:r>
          </w:p>
        </w:tc>
      </w:tr>
      <w:tr w14:paraId="6E7B4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766" w:type="dxa"/>
            <w:gridSpan w:val="2"/>
            <w:vAlign w:val="center"/>
          </w:tcPr>
          <w:p w14:paraId="78C37F91">
            <w:pPr>
              <w:pStyle w:val="10"/>
              <w:spacing w:line="258" w:lineRule="exact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8</w:t>
            </w:r>
          </w:p>
        </w:tc>
        <w:tc>
          <w:tcPr>
            <w:tcW w:w="5300" w:type="dxa"/>
            <w:vAlign w:val="center"/>
          </w:tcPr>
          <w:p w14:paraId="425DAC84">
            <w:pPr>
              <w:pStyle w:val="10"/>
              <w:spacing w:line="258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работой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пищеблока</w:t>
            </w:r>
          </w:p>
        </w:tc>
        <w:tc>
          <w:tcPr>
            <w:tcW w:w="1364" w:type="dxa"/>
            <w:vAlign w:val="center"/>
          </w:tcPr>
          <w:p w14:paraId="2AECFDED">
            <w:pPr>
              <w:pStyle w:val="10"/>
              <w:spacing w:line="258" w:lineRule="exact"/>
              <w:ind w:left="105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895" w:type="dxa"/>
            <w:gridSpan w:val="2"/>
            <w:vAlign w:val="center"/>
          </w:tcPr>
          <w:p w14:paraId="1E6E231B">
            <w:pPr>
              <w:pStyle w:val="10"/>
              <w:spacing w:line="258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  <w:lang w:val="ru-RU"/>
              </w:rPr>
              <w:t>директор</w:t>
            </w:r>
            <w:r>
              <w:rPr>
                <w:sz w:val="23"/>
              </w:rPr>
              <w:t>,</w:t>
            </w:r>
          </w:p>
          <w:p w14:paraId="58533571">
            <w:pPr>
              <w:pStyle w:val="10"/>
              <w:spacing w:line="250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медперсонал</w:t>
            </w:r>
          </w:p>
        </w:tc>
      </w:tr>
      <w:tr w14:paraId="426D4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766" w:type="dxa"/>
            <w:gridSpan w:val="2"/>
            <w:vAlign w:val="center"/>
          </w:tcPr>
          <w:p w14:paraId="21C710C6">
            <w:pPr>
              <w:pStyle w:val="10"/>
              <w:spacing w:line="261" w:lineRule="exact"/>
              <w:jc w:val="center"/>
              <w:rPr>
                <w:sz w:val="23"/>
              </w:rPr>
            </w:pPr>
            <w:r>
              <w:rPr>
                <w:w w:val="100"/>
                <w:sz w:val="23"/>
              </w:rPr>
              <w:t>9</w:t>
            </w:r>
          </w:p>
        </w:tc>
        <w:tc>
          <w:tcPr>
            <w:tcW w:w="5300" w:type="dxa"/>
            <w:vAlign w:val="center"/>
          </w:tcPr>
          <w:p w14:paraId="6ED41F44">
            <w:pPr>
              <w:pStyle w:val="10"/>
              <w:spacing w:line="261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 хранением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продуктов.</w:t>
            </w:r>
          </w:p>
        </w:tc>
        <w:tc>
          <w:tcPr>
            <w:tcW w:w="1364" w:type="dxa"/>
            <w:vAlign w:val="center"/>
          </w:tcPr>
          <w:p w14:paraId="0DF13CC1">
            <w:pPr>
              <w:pStyle w:val="10"/>
              <w:spacing w:line="261" w:lineRule="exact"/>
              <w:ind w:left="105"/>
              <w:jc w:val="center"/>
              <w:rPr>
                <w:sz w:val="23"/>
              </w:rPr>
            </w:pPr>
            <w:r>
              <w:rPr>
                <w:sz w:val="23"/>
              </w:rPr>
              <w:t>ежедневно</w:t>
            </w:r>
          </w:p>
        </w:tc>
        <w:tc>
          <w:tcPr>
            <w:tcW w:w="2895" w:type="dxa"/>
            <w:gridSpan w:val="2"/>
            <w:vAlign w:val="center"/>
          </w:tcPr>
          <w:p w14:paraId="6B9DD37A">
            <w:pPr>
              <w:pStyle w:val="10"/>
              <w:spacing w:line="249" w:lineRule="exact"/>
              <w:ind w:left="108"/>
              <w:jc w:val="center"/>
              <w:rPr>
                <w:rFonts w:hint="default"/>
                <w:sz w:val="23"/>
                <w:lang w:val="ru-RU"/>
              </w:rPr>
            </w:pPr>
            <w:r>
              <w:rPr>
                <w:sz w:val="23"/>
                <w:lang w:val="ru-RU"/>
              </w:rPr>
              <w:t>Директор</w:t>
            </w:r>
            <w:r>
              <w:rPr>
                <w:rFonts w:hint="default"/>
                <w:sz w:val="23"/>
                <w:lang w:val="ru-RU"/>
              </w:rPr>
              <w:t>,</w:t>
            </w:r>
          </w:p>
          <w:p w14:paraId="521EEEB1">
            <w:pPr>
              <w:pStyle w:val="10"/>
              <w:spacing w:line="249" w:lineRule="exact"/>
              <w:ind w:left="108"/>
              <w:jc w:val="center"/>
              <w:rPr>
                <w:sz w:val="23"/>
              </w:rPr>
            </w:pPr>
            <w:r>
              <w:rPr>
                <w:sz w:val="23"/>
              </w:rPr>
              <w:t>медперсонал</w:t>
            </w:r>
          </w:p>
        </w:tc>
      </w:tr>
    </w:tbl>
    <w:p w14:paraId="4DF1BF69">
      <w:pPr>
        <w:pStyle w:val="7"/>
        <w:spacing w:before="3"/>
      </w:pPr>
    </w:p>
    <w:p w14:paraId="181580B4">
      <w:pPr>
        <w:pStyle w:val="2"/>
        <w:tabs>
          <w:tab w:val="left" w:pos="11000"/>
        </w:tabs>
        <w:spacing w:before="67"/>
        <w:ind w:left="1100" w:leftChars="500" w:right="689" w:rightChars="313" w:firstLine="658" w:firstLineChars="235"/>
        <w:jc w:val="center"/>
        <w:rPr>
          <w:color w:val="auto"/>
        </w:rPr>
      </w:pPr>
    </w:p>
    <w:p w14:paraId="2FCAB795">
      <w:pPr>
        <w:pStyle w:val="2"/>
        <w:tabs>
          <w:tab w:val="left" w:pos="11000"/>
        </w:tabs>
        <w:spacing w:before="67"/>
        <w:ind w:left="1100" w:leftChars="500" w:right="689" w:rightChars="313" w:firstLine="658" w:firstLineChars="235"/>
        <w:jc w:val="center"/>
        <w:rPr>
          <w:color w:val="auto"/>
        </w:rPr>
      </w:pPr>
    </w:p>
    <w:p w14:paraId="395A7F7F">
      <w:pPr>
        <w:pStyle w:val="2"/>
        <w:tabs>
          <w:tab w:val="left" w:pos="11000"/>
        </w:tabs>
        <w:spacing w:before="67"/>
        <w:ind w:left="1100" w:leftChars="500" w:right="689" w:rightChars="313" w:firstLine="658" w:firstLineChars="235"/>
        <w:jc w:val="center"/>
        <w:rPr>
          <w:color w:val="auto"/>
        </w:rPr>
      </w:pPr>
    </w:p>
    <w:p w14:paraId="4AF90489">
      <w:pPr>
        <w:pStyle w:val="2"/>
        <w:tabs>
          <w:tab w:val="left" w:pos="11000"/>
        </w:tabs>
        <w:spacing w:before="67"/>
        <w:ind w:left="1100" w:leftChars="500" w:right="689" w:rightChars="313" w:firstLine="658" w:firstLineChars="235"/>
        <w:jc w:val="center"/>
        <w:rPr>
          <w:color w:val="auto"/>
        </w:rPr>
      </w:pPr>
    </w:p>
    <w:p w14:paraId="2C416B81">
      <w:pPr>
        <w:pStyle w:val="2"/>
        <w:tabs>
          <w:tab w:val="left" w:pos="11000"/>
        </w:tabs>
        <w:spacing w:before="67"/>
        <w:ind w:left="1100" w:leftChars="500" w:right="689" w:rightChars="313" w:firstLine="658" w:firstLineChars="235"/>
        <w:jc w:val="center"/>
        <w:rPr>
          <w:color w:val="auto"/>
        </w:rPr>
      </w:pPr>
    </w:p>
    <w:p w14:paraId="6F95841E">
      <w:pPr>
        <w:pStyle w:val="2"/>
        <w:tabs>
          <w:tab w:val="left" w:pos="11000"/>
        </w:tabs>
        <w:spacing w:before="67"/>
        <w:ind w:left="1100" w:leftChars="500" w:right="689" w:rightChars="313" w:firstLine="658" w:firstLineChars="235"/>
        <w:jc w:val="center"/>
        <w:rPr>
          <w:color w:val="auto"/>
        </w:rPr>
      </w:pPr>
    </w:p>
    <w:p w14:paraId="22DBDC7F">
      <w:pPr>
        <w:pStyle w:val="2"/>
        <w:tabs>
          <w:tab w:val="left" w:pos="11000"/>
        </w:tabs>
        <w:spacing w:before="67"/>
        <w:ind w:left="1100" w:leftChars="500" w:right="689" w:rightChars="313" w:firstLine="658" w:firstLineChars="235"/>
        <w:jc w:val="center"/>
        <w:rPr>
          <w:color w:val="auto"/>
        </w:rPr>
      </w:pPr>
    </w:p>
    <w:p w14:paraId="62CE9CD4">
      <w:pPr>
        <w:pStyle w:val="2"/>
        <w:tabs>
          <w:tab w:val="left" w:pos="11000"/>
        </w:tabs>
        <w:spacing w:before="67"/>
        <w:ind w:left="1100" w:leftChars="500" w:right="689" w:rightChars="313" w:firstLine="658" w:firstLineChars="235"/>
        <w:jc w:val="center"/>
        <w:rPr>
          <w:color w:val="auto"/>
        </w:rPr>
      </w:pPr>
    </w:p>
    <w:p w14:paraId="093A4489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4C61C0D4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6027776F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289AB4E8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4BBAABFF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595CD334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6A606FA1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3410E3D6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4AAA935F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337192E1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685FD542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498FC2F4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5A4FD143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30051BCB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5C3FD65F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5A7A79B9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710FB842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26EDADCA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0600489F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2CEC6FC7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5C5CEC1F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2B3F05B8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018DCE4A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06DEBF01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1E462B5A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1638C860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05FAE809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7ED0142F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6DDDE7EF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429D6B68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708215F1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44CED4D7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355F0ED2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6EFFE925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3ED07FFE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3441559D">
      <w:pPr>
        <w:spacing w:before="66"/>
        <w:ind w:left="0" w:right="846" w:firstLine="0"/>
        <w:jc w:val="right"/>
        <w:rPr>
          <w:b/>
          <w:i/>
          <w:sz w:val="24"/>
        </w:rPr>
      </w:pPr>
    </w:p>
    <w:p w14:paraId="39E8DE7C">
      <w:pPr>
        <w:spacing w:before="66"/>
        <w:ind w:left="0" w:right="846" w:firstLine="0"/>
        <w:jc w:val="right"/>
        <w:rPr>
          <w:b/>
          <w:i/>
          <w:sz w:val="24"/>
        </w:rPr>
      </w:pPr>
      <w: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200" cy="0"/>
                <wp:effectExtent l="0" t="0" r="0" b="0"/>
                <wp:wrapNone/>
                <wp:docPr id="1" name="Текстовое 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88310E">
                            <w:pPr>
                              <w:spacing w:before="66"/>
                              <w:ind w:left="0" w:right="846" w:firstLine="0"/>
                              <w:jc w:val="righ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Приложение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№1</w:t>
                            </w:r>
                          </w:p>
                          <w:p w14:paraId="303BE3C8"/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0pt;height:0pt;width:6pt;mso-position-horizontal-relative:page;mso-position-vertical-relative:page;z-index:-251652096;mso-width-relative:page;mso-height-relative:page;" filled="f" stroked="f" coordsize="21600,21600" o:gfxdata="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GW3/frQAAAAAQEAAA8AAAAAAAAAAQAgAAAAIgAAAGRycy9kb3ducmV2LnhtbFBLAQIU&#10;ABQAAAAIAIdO4kAHdEYzwgEAAH0DAAAOAAAAAAAAAAEAIAAAAB8BAABkcnMvZTJvRG9jLnhtbFBL&#10;BQYAAAAABgAGAFkBAABT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7488310E">
                      <w:pPr>
                        <w:spacing w:before="66"/>
                        <w:ind w:left="0" w:right="846" w:firstLine="0"/>
                        <w:jc w:val="right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Приложение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>№1</w:t>
                      </w:r>
                    </w:p>
                    <w:p w14:paraId="303BE3C8"/>
                  </w:txbxContent>
                </v:textbox>
              </v:shape>
            </w:pict>
          </mc:Fallback>
        </mc:AlternateContent>
      </w:r>
      <w:r>
        <w:rPr>
          <w:b/>
          <w:i/>
          <w:sz w:val="24"/>
        </w:rPr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№1</w:t>
      </w:r>
    </w:p>
    <w:p w14:paraId="7216CD81">
      <w:pPr>
        <w:pStyle w:val="2"/>
        <w:tabs>
          <w:tab w:val="left" w:pos="11000"/>
        </w:tabs>
        <w:spacing w:before="67"/>
        <w:ind w:left="1100" w:leftChars="500" w:right="689" w:rightChars="313" w:firstLine="658" w:firstLineChars="235"/>
        <w:jc w:val="center"/>
        <w:rPr>
          <w:color w:val="auto"/>
        </w:rPr>
      </w:pPr>
      <w:r>
        <w:rPr>
          <w:color w:val="auto"/>
        </w:rPr>
        <w:t>ОРГАНИЗАЦИЯ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РАБОТЫ</w:t>
      </w:r>
      <w:r>
        <w:rPr>
          <w:color w:val="auto"/>
          <w:spacing w:val="-1"/>
        </w:rPr>
        <w:t xml:space="preserve"> </w:t>
      </w:r>
      <w:r>
        <w:rPr>
          <w:color w:val="auto"/>
        </w:rPr>
        <w:t>ПО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ОБРАЗОВАТЕЛЬНЫМ</w:t>
      </w:r>
      <w:r>
        <w:rPr>
          <w:color w:val="auto"/>
          <w:spacing w:val="-3"/>
        </w:rPr>
        <w:t xml:space="preserve"> </w:t>
      </w:r>
      <w:r>
        <w:rPr>
          <w:color w:val="auto"/>
        </w:rPr>
        <w:t>ОБЛАСТЯМ</w:t>
      </w:r>
    </w:p>
    <w:p w14:paraId="5FC5BA23">
      <w:pPr>
        <w:pStyle w:val="7"/>
        <w:tabs>
          <w:tab w:val="left" w:pos="11000"/>
        </w:tabs>
        <w:spacing w:before="2"/>
        <w:ind w:left="1100" w:leftChars="500" w:right="689" w:rightChars="313" w:firstLine="470" w:firstLineChars="235"/>
        <w:jc w:val="center"/>
        <w:rPr>
          <w:b/>
          <w:color w:val="auto"/>
          <w:sz w:val="20"/>
          <w:szCs w:val="20"/>
        </w:rPr>
      </w:pPr>
    </w:p>
    <w:p w14:paraId="6258E8DA">
      <w:pPr>
        <w:tabs>
          <w:tab w:val="left" w:pos="11000"/>
        </w:tabs>
        <w:spacing w:before="0"/>
        <w:ind w:left="1100" w:leftChars="500" w:right="689" w:rightChars="313" w:firstLine="564" w:firstLineChars="235"/>
        <w:jc w:val="center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Перспективный</w:t>
      </w:r>
      <w:r>
        <w:rPr>
          <w:b/>
          <w:color w:val="auto"/>
          <w:spacing w:val="-2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план</w:t>
      </w:r>
    </w:p>
    <w:p w14:paraId="3A4433C1">
      <w:pPr>
        <w:pStyle w:val="2"/>
        <w:tabs>
          <w:tab w:val="left" w:pos="11000"/>
        </w:tabs>
        <w:ind w:left="1100" w:leftChars="500" w:right="689" w:rightChars="313" w:firstLine="564" w:firstLineChars="235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работы с детьми в летний оздоровительный период</w:t>
      </w:r>
      <w:r>
        <w:rPr>
          <w:rFonts w:hint="default"/>
          <w:color w:val="auto"/>
          <w:sz w:val="24"/>
          <w:szCs w:val="24"/>
          <w:lang w:val="ru-RU"/>
        </w:rPr>
        <w:t xml:space="preserve"> 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  <w:lang w:val="ru-RU"/>
        </w:rPr>
        <w:t>2025</w:t>
      </w:r>
      <w:r>
        <w:rPr>
          <w:color w:val="auto"/>
          <w:sz w:val="24"/>
          <w:szCs w:val="24"/>
        </w:rPr>
        <w:t xml:space="preserve"> год</w:t>
      </w:r>
    </w:p>
    <w:p w14:paraId="341CB423">
      <w:pPr>
        <w:pStyle w:val="7"/>
        <w:tabs>
          <w:tab w:val="left" w:pos="11000"/>
        </w:tabs>
        <w:spacing w:before="10"/>
        <w:ind w:left="1100" w:leftChars="500" w:right="689" w:rightChars="313" w:firstLine="470" w:firstLineChars="235"/>
        <w:jc w:val="center"/>
        <w:rPr>
          <w:b/>
          <w:color w:val="auto"/>
          <w:sz w:val="20"/>
          <w:szCs w:val="20"/>
        </w:rPr>
      </w:pPr>
    </w:p>
    <w:p w14:paraId="4861B9CF">
      <w:pPr>
        <w:tabs>
          <w:tab w:val="left" w:pos="11000"/>
        </w:tabs>
        <w:spacing w:before="0"/>
        <w:ind w:left="1100" w:leftChars="500" w:right="689" w:rightChars="313" w:firstLine="564" w:firstLineChars="235"/>
        <w:jc w:val="lef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Задачи</w:t>
      </w:r>
      <w:r>
        <w:rPr>
          <w:b/>
          <w:color w:val="auto"/>
          <w:spacing w:val="-5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по</w:t>
      </w:r>
      <w:r>
        <w:rPr>
          <w:b/>
          <w:color w:val="auto"/>
          <w:spacing w:val="-3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образовательным</w:t>
      </w:r>
      <w:r>
        <w:rPr>
          <w:b/>
          <w:color w:val="auto"/>
          <w:spacing w:val="-3"/>
          <w:sz w:val="24"/>
          <w:szCs w:val="24"/>
        </w:rPr>
        <w:t xml:space="preserve"> </w:t>
      </w:r>
      <w:r>
        <w:rPr>
          <w:b/>
          <w:color w:val="auto"/>
          <w:sz w:val="24"/>
          <w:szCs w:val="24"/>
        </w:rPr>
        <w:t>областям:</w:t>
      </w:r>
    </w:p>
    <w:p w14:paraId="2C6B4367">
      <w:pPr>
        <w:pStyle w:val="7"/>
        <w:tabs>
          <w:tab w:val="left" w:pos="11000"/>
        </w:tabs>
        <w:spacing w:before="2"/>
        <w:ind w:left="1100" w:leftChars="500" w:right="689" w:rightChars="313" w:firstLine="470" w:firstLineChars="235"/>
        <w:jc w:val="left"/>
        <w:rPr>
          <w:b/>
          <w:color w:val="auto"/>
          <w:sz w:val="20"/>
          <w:szCs w:val="20"/>
        </w:rPr>
      </w:pPr>
    </w:p>
    <w:p w14:paraId="610DEDEE">
      <w:pPr>
        <w:pStyle w:val="2"/>
        <w:tabs>
          <w:tab w:val="left" w:pos="11000"/>
        </w:tabs>
        <w:spacing w:line="319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thick" w:color="FFFFFF"/>
        </w:rPr>
        <w:t>Социально-коммуникативное</w:t>
      </w:r>
      <w:r>
        <w:rPr>
          <w:color w:val="auto"/>
          <w:spacing w:val="-7"/>
          <w:sz w:val="24"/>
          <w:szCs w:val="24"/>
          <w:u w:val="thick" w:color="FFFFFF"/>
        </w:rPr>
        <w:t xml:space="preserve"> </w:t>
      </w:r>
      <w:r>
        <w:rPr>
          <w:color w:val="auto"/>
          <w:sz w:val="24"/>
          <w:szCs w:val="24"/>
          <w:u w:val="thick" w:color="FFFFFF"/>
        </w:rPr>
        <w:t>развитие:</w:t>
      </w:r>
    </w:p>
    <w:p w14:paraId="2A99B50B">
      <w:pPr>
        <w:pStyle w:val="9"/>
        <w:numPr>
          <w:ilvl w:val="0"/>
          <w:numId w:val="0"/>
        </w:numPr>
        <w:tabs>
          <w:tab w:val="left" w:pos="1904"/>
          <w:tab w:val="left" w:pos="11000"/>
        </w:tabs>
        <w:spacing w:before="0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Усвоение</w:t>
      </w:r>
      <w:r>
        <w:rPr>
          <w:color w:val="auto"/>
          <w:spacing w:val="3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норм</w:t>
      </w:r>
      <w:r>
        <w:rPr>
          <w:color w:val="auto"/>
          <w:spacing w:val="3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3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ценностей,</w:t>
      </w:r>
      <w:r>
        <w:rPr>
          <w:color w:val="auto"/>
          <w:spacing w:val="3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принятых</w:t>
      </w:r>
      <w:r>
        <w:rPr>
          <w:color w:val="auto"/>
          <w:spacing w:val="3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</w:t>
      </w:r>
      <w:r>
        <w:rPr>
          <w:color w:val="auto"/>
          <w:spacing w:val="3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обществе,</w:t>
      </w:r>
      <w:r>
        <w:rPr>
          <w:color w:val="auto"/>
          <w:spacing w:val="3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включая</w:t>
      </w:r>
      <w:r>
        <w:rPr>
          <w:color w:val="auto"/>
          <w:spacing w:val="3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моральные</w:t>
      </w:r>
      <w:r>
        <w:rPr>
          <w:color w:val="auto"/>
          <w:spacing w:val="3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нравственные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ценности;</w:t>
      </w:r>
    </w:p>
    <w:p w14:paraId="05917B69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0" w:after="0" w:line="321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Развитие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общения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взаимодействия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ребенка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взрослыми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сверстниками;</w:t>
      </w:r>
    </w:p>
    <w:p w14:paraId="2E9FB2A3">
      <w:pPr>
        <w:pStyle w:val="9"/>
        <w:numPr>
          <w:ilvl w:val="0"/>
          <w:numId w:val="0"/>
        </w:numPr>
        <w:tabs>
          <w:tab w:val="left" w:pos="1988"/>
          <w:tab w:val="left" w:pos="11000"/>
        </w:tabs>
        <w:spacing w:before="0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Становление</w:t>
      </w:r>
      <w:r>
        <w:rPr>
          <w:color w:val="auto"/>
          <w:spacing w:val="4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самостоятельности,</w:t>
      </w:r>
      <w:r>
        <w:rPr>
          <w:color w:val="auto"/>
          <w:spacing w:val="4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целенаправленности</w:t>
      </w:r>
      <w:r>
        <w:rPr>
          <w:color w:val="auto"/>
          <w:spacing w:val="4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4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саморегуляции</w:t>
      </w:r>
    </w:p>
    <w:p w14:paraId="40FF6CAD">
      <w:pPr>
        <w:pStyle w:val="9"/>
        <w:numPr>
          <w:ilvl w:val="0"/>
          <w:numId w:val="0"/>
        </w:numPr>
        <w:tabs>
          <w:tab w:val="left" w:pos="1988"/>
          <w:tab w:val="left" w:pos="11000"/>
        </w:tabs>
        <w:spacing w:before="0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собственных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действий;</w:t>
      </w:r>
    </w:p>
    <w:p w14:paraId="296C9E54">
      <w:pPr>
        <w:pStyle w:val="9"/>
        <w:numPr>
          <w:ilvl w:val="0"/>
          <w:numId w:val="0"/>
        </w:numPr>
        <w:tabs>
          <w:tab w:val="left" w:pos="2013"/>
          <w:tab w:val="left" w:pos="2014"/>
          <w:tab w:val="left" w:pos="3304"/>
          <w:tab w:val="left" w:pos="5020"/>
          <w:tab w:val="left" w:pos="5389"/>
          <w:tab w:val="left" w:pos="7569"/>
          <w:tab w:val="left" w:pos="9188"/>
          <w:tab w:val="left" w:pos="11000"/>
        </w:tabs>
        <w:spacing w:before="0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Развитие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социального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и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эмоционального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интеллекта,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эмоциональной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отзывчивости,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сопереживания;</w:t>
      </w:r>
    </w:p>
    <w:p w14:paraId="4A2E93A3">
      <w:pPr>
        <w:pStyle w:val="9"/>
        <w:numPr>
          <w:ilvl w:val="0"/>
          <w:numId w:val="15"/>
        </w:numPr>
        <w:tabs>
          <w:tab w:val="left" w:pos="1866"/>
          <w:tab w:val="left" w:pos="11000"/>
        </w:tabs>
        <w:spacing w:before="0" w:after="0" w:line="321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Формирование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готовности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совместной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деятельности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сверстниками;</w:t>
      </w:r>
    </w:p>
    <w:p w14:paraId="4B1A9427">
      <w:pPr>
        <w:pStyle w:val="9"/>
        <w:numPr>
          <w:ilvl w:val="0"/>
          <w:numId w:val="0"/>
        </w:numPr>
        <w:tabs>
          <w:tab w:val="left" w:pos="1962"/>
          <w:tab w:val="left" w:pos="11000"/>
        </w:tabs>
        <w:spacing w:before="0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Формирование</w:t>
      </w:r>
      <w:r>
        <w:rPr>
          <w:color w:val="auto"/>
          <w:spacing w:val="1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уважительного</w:t>
      </w:r>
      <w:r>
        <w:rPr>
          <w:color w:val="auto"/>
          <w:spacing w:val="1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отношения</w:t>
      </w:r>
      <w:r>
        <w:rPr>
          <w:color w:val="auto"/>
          <w:spacing w:val="1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1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чувства</w:t>
      </w:r>
      <w:r>
        <w:rPr>
          <w:color w:val="auto"/>
          <w:spacing w:val="20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принадлежности</w:t>
      </w:r>
      <w:r>
        <w:rPr>
          <w:color w:val="auto"/>
          <w:spacing w:val="1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своей</w:t>
      </w:r>
      <w:r>
        <w:rPr>
          <w:rFonts w:hint="default"/>
          <w:color w:val="auto"/>
          <w:sz w:val="24"/>
          <w:szCs w:val="24"/>
          <w:lang w:val="ru-RU"/>
        </w:rPr>
        <w:t xml:space="preserve"> </w:t>
      </w:r>
      <w:r>
        <w:rPr>
          <w:color w:val="auto"/>
          <w:sz w:val="24"/>
          <w:szCs w:val="24"/>
        </w:rPr>
        <w:t>семье и сообществу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 и взрослых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организации;</w:t>
      </w:r>
    </w:p>
    <w:p w14:paraId="6B6B1253">
      <w:pPr>
        <w:pStyle w:val="9"/>
        <w:numPr>
          <w:ilvl w:val="0"/>
          <w:numId w:val="0"/>
        </w:numPr>
        <w:tabs>
          <w:tab w:val="left" w:pos="2023"/>
          <w:tab w:val="left" w:pos="2024"/>
          <w:tab w:val="left" w:pos="4039"/>
          <w:tab w:val="left" w:pos="5700"/>
          <w:tab w:val="left" w:pos="7143"/>
          <w:tab w:val="left" w:pos="7508"/>
          <w:tab w:val="left" w:pos="9055"/>
          <w:tab w:val="left" w:pos="10012"/>
          <w:tab w:val="left" w:pos="10904"/>
          <w:tab w:val="left" w:pos="11000"/>
        </w:tabs>
        <w:spacing w:before="0" w:after="0" w:line="242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Формирование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позитивных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установок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к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различным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видам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труда</w:t>
      </w:r>
      <w:r>
        <w:rPr>
          <w:color w:val="auto"/>
          <w:sz w:val="24"/>
          <w:szCs w:val="24"/>
        </w:rPr>
        <w:tab/>
      </w:r>
      <w:r>
        <w:rPr>
          <w:color w:val="auto"/>
          <w:spacing w:val="-1"/>
          <w:sz w:val="24"/>
          <w:szCs w:val="24"/>
        </w:rPr>
        <w:t>и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творчества;</w:t>
      </w:r>
    </w:p>
    <w:p w14:paraId="40D21324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0" w:after="0" w:line="317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Формирование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основ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безопасности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быту,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социуме,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природе.</w:t>
      </w:r>
    </w:p>
    <w:p w14:paraId="1402DA23">
      <w:pPr>
        <w:pStyle w:val="7"/>
        <w:tabs>
          <w:tab w:val="left" w:pos="11000"/>
        </w:tabs>
        <w:spacing w:before="3"/>
        <w:ind w:left="1100" w:leftChars="500" w:right="689" w:rightChars="313" w:firstLine="470" w:firstLineChars="235"/>
        <w:jc w:val="left"/>
        <w:rPr>
          <w:color w:val="auto"/>
          <w:sz w:val="20"/>
          <w:szCs w:val="20"/>
        </w:rPr>
      </w:pPr>
    </w:p>
    <w:p w14:paraId="6E58F676">
      <w:pPr>
        <w:pStyle w:val="2"/>
        <w:tabs>
          <w:tab w:val="left" w:pos="11000"/>
        </w:tabs>
        <w:spacing w:line="319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thick" w:color="FFFFFF"/>
        </w:rPr>
        <w:t>Познавательное</w:t>
      </w:r>
      <w:r>
        <w:rPr>
          <w:color w:val="auto"/>
          <w:spacing w:val="-3"/>
          <w:sz w:val="24"/>
          <w:szCs w:val="24"/>
          <w:u w:val="thick" w:color="FFFFFF"/>
        </w:rPr>
        <w:t xml:space="preserve"> </w:t>
      </w:r>
      <w:r>
        <w:rPr>
          <w:color w:val="auto"/>
          <w:sz w:val="24"/>
          <w:szCs w:val="24"/>
          <w:u w:val="thick" w:color="FFFFFF"/>
        </w:rPr>
        <w:t>развитие:</w:t>
      </w:r>
    </w:p>
    <w:p w14:paraId="2784A9D4">
      <w:pPr>
        <w:pStyle w:val="9"/>
        <w:numPr>
          <w:ilvl w:val="0"/>
          <w:numId w:val="0"/>
        </w:numPr>
        <w:tabs>
          <w:tab w:val="left" w:pos="1935"/>
          <w:tab w:val="left" w:pos="11000"/>
        </w:tabs>
        <w:spacing w:before="0" w:after="0" w:line="319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Развитие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интересов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детей,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любознательности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познавательной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мотивации;</w:t>
      </w:r>
    </w:p>
    <w:p w14:paraId="302A4F6B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0" w:after="0" w:line="322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Формирование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познавательных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действий,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становление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сознания;</w:t>
      </w:r>
    </w:p>
    <w:p w14:paraId="54C7F453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0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Развитие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воображения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творческой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активности;</w:t>
      </w:r>
    </w:p>
    <w:p w14:paraId="3002F951">
      <w:pPr>
        <w:pStyle w:val="9"/>
        <w:numPr>
          <w:ilvl w:val="0"/>
          <w:numId w:val="0"/>
        </w:numPr>
        <w:tabs>
          <w:tab w:val="left" w:pos="1911"/>
          <w:tab w:val="left" w:pos="11000"/>
        </w:tabs>
        <w:spacing w:before="2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Формирование первичных представлений о себе, других людях, объектах</w:t>
      </w:r>
      <w:r>
        <w:rPr>
          <w:rFonts w:hint="default"/>
          <w:color w:val="auto"/>
          <w:sz w:val="24"/>
          <w:szCs w:val="24"/>
          <w:lang w:val="ru-RU"/>
        </w:rPr>
        <w:t xml:space="preserve"> </w:t>
      </w:r>
      <w:r>
        <w:rPr>
          <w:color w:val="auto"/>
          <w:sz w:val="24"/>
          <w:szCs w:val="24"/>
        </w:rPr>
        <w:t>окружающего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мира,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их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свойствах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отношениях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(форме,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цвете,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размере,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материале,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звучании,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ритме,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темпе,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количестве,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числе,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части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целом,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пространстве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времени,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движении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покое,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причинах и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следствиях и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др.)</w:t>
      </w:r>
    </w:p>
    <w:p w14:paraId="73414B87">
      <w:pPr>
        <w:pStyle w:val="9"/>
        <w:numPr>
          <w:ilvl w:val="0"/>
          <w:numId w:val="0"/>
        </w:numPr>
        <w:tabs>
          <w:tab w:val="left" w:pos="880"/>
          <w:tab w:val="left" w:pos="1100"/>
          <w:tab w:val="left" w:pos="1947"/>
          <w:tab w:val="left" w:pos="11000"/>
        </w:tabs>
        <w:spacing w:before="0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Формирование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первичных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представлений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малой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Родине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Отечестве,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представлений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социокультурных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ценностях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нашего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народа,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об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отечественных традициях и праздниках, о планете Земля как общем доме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людей,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об особенностях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природы,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многообразии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стран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народов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мира.</w:t>
      </w:r>
    </w:p>
    <w:p w14:paraId="1354220C">
      <w:pPr>
        <w:pStyle w:val="7"/>
        <w:tabs>
          <w:tab w:val="left" w:pos="11000"/>
        </w:tabs>
        <w:spacing w:before="4"/>
        <w:ind w:left="1100" w:leftChars="500" w:right="689" w:rightChars="313" w:firstLine="470" w:firstLineChars="235"/>
        <w:jc w:val="left"/>
        <w:rPr>
          <w:color w:val="auto"/>
          <w:sz w:val="20"/>
          <w:szCs w:val="20"/>
        </w:rPr>
      </w:pPr>
    </w:p>
    <w:p w14:paraId="4EE28EB8">
      <w:pPr>
        <w:pStyle w:val="2"/>
        <w:tabs>
          <w:tab w:val="left" w:pos="11000"/>
        </w:tabs>
        <w:spacing w:line="306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thick" w:color="FFFFFF"/>
        </w:rPr>
        <w:t>Речевое</w:t>
      </w:r>
      <w:r>
        <w:rPr>
          <w:color w:val="auto"/>
          <w:spacing w:val="-2"/>
          <w:sz w:val="24"/>
          <w:szCs w:val="24"/>
          <w:u w:val="thick" w:color="FFFFFF"/>
        </w:rPr>
        <w:t xml:space="preserve"> </w:t>
      </w:r>
      <w:r>
        <w:rPr>
          <w:color w:val="auto"/>
          <w:sz w:val="24"/>
          <w:szCs w:val="24"/>
          <w:u w:val="thick" w:color="FFFFFF"/>
        </w:rPr>
        <w:t>развитие:</w:t>
      </w:r>
    </w:p>
    <w:p w14:paraId="053B308A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0" w:after="0" w:line="290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Владение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речью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как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средством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общения;</w:t>
      </w:r>
    </w:p>
    <w:p w14:paraId="2CA7B64D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0" w:after="0" w:line="290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Обогащение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активного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словаря;</w:t>
      </w:r>
    </w:p>
    <w:p w14:paraId="6FA11C5C">
      <w:pPr>
        <w:pStyle w:val="9"/>
        <w:numPr>
          <w:ilvl w:val="0"/>
          <w:numId w:val="0"/>
        </w:numPr>
        <w:tabs>
          <w:tab w:val="left" w:pos="2136"/>
          <w:tab w:val="left" w:pos="2137"/>
          <w:tab w:val="left" w:pos="3548"/>
          <w:tab w:val="left" w:pos="4894"/>
          <w:tab w:val="left" w:pos="7042"/>
          <w:tab w:val="left" w:pos="8786"/>
          <w:tab w:val="left" w:pos="10901"/>
          <w:tab w:val="left" w:pos="11000"/>
        </w:tabs>
        <w:spacing w:before="13" w:after="0" w:line="213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Развитие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связной,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грамматически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правильной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диалогической</w:t>
      </w:r>
      <w:r>
        <w:rPr>
          <w:color w:val="auto"/>
          <w:sz w:val="24"/>
          <w:szCs w:val="24"/>
        </w:rPr>
        <w:tab/>
      </w:r>
      <w:r>
        <w:rPr>
          <w:color w:val="auto"/>
          <w:spacing w:val="-1"/>
          <w:sz w:val="24"/>
          <w:szCs w:val="24"/>
        </w:rPr>
        <w:t>и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монологической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речи;</w:t>
      </w:r>
    </w:p>
    <w:p w14:paraId="2438217D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0" w:after="0" w:line="283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Развитие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речевого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творчества;</w:t>
      </w:r>
    </w:p>
    <w:p w14:paraId="7600373C">
      <w:pPr>
        <w:pStyle w:val="9"/>
        <w:numPr>
          <w:ilvl w:val="0"/>
          <w:numId w:val="0"/>
        </w:numPr>
        <w:tabs>
          <w:tab w:val="left" w:pos="1974"/>
          <w:tab w:val="left" w:pos="11000"/>
        </w:tabs>
        <w:spacing w:before="10" w:after="0" w:line="216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Развитие</w:t>
      </w:r>
      <w:r>
        <w:rPr>
          <w:color w:val="auto"/>
          <w:spacing w:val="3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звуковой</w:t>
      </w:r>
      <w:r>
        <w:rPr>
          <w:color w:val="auto"/>
          <w:spacing w:val="3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3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интонационной</w:t>
      </w:r>
      <w:r>
        <w:rPr>
          <w:color w:val="auto"/>
          <w:spacing w:val="3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культуры</w:t>
      </w:r>
      <w:r>
        <w:rPr>
          <w:color w:val="auto"/>
          <w:spacing w:val="3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речи,</w:t>
      </w:r>
      <w:r>
        <w:rPr>
          <w:color w:val="auto"/>
          <w:spacing w:val="3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фонематического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слуха;</w:t>
      </w:r>
    </w:p>
    <w:p w14:paraId="75094E44">
      <w:pPr>
        <w:pStyle w:val="9"/>
        <w:numPr>
          <w:ilvl w:val="0"/>
          <w:numId w:val="0"/>
        </w:numPr>
        <w:tabs>
          <w:tab w:val="left" w:pos="1878"/>
          <w:tab w:val="left" w:pos="11000"/>
        </w:tabs>
        <w:spacing w:before="0" w:after="0" w:line="216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Знакомство</w:t>
      </w:r>
      <w:r>
        <w:rPr>
          <w:color w:val="auto"/>
          <w:spacing w:val="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</w:t>
      </w:r>
      <w:r>
        <w:rPr>
          <w:color w:val="auto"/>
          <w:spacing w:val="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книжной</w:t>
      </w:r>
      <w:r>
        <w:rPr>
          <w:color w:val="auto"/>
          <w:spacing w:val="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культурой,</w:t>
      </w:r>
      <w:r>
        <w:rPr>
          <w:color w:val="auto"/>
          <w:spacing w:val="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детской</w:t>
      </w:r>
      <w:r>
        <w:rPr>
          <w:color w:val="auto"/>
          <w:spacing w:val="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литературой,</w:t>
      </w:r>
      <w:r>
        <w:rPr>
          <w:color w:val="auto"/>
          <w:spacing w:val="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понимание</w:t>
      </w:r>
      <w:r>
        <w:rPr>
          <w:color w:val="auto"/>
          <w:spacing w:val="9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на</w:t>
      </w:r>
      <w:r>
        <w:rPr>
          <w:color w:val="auto"/>
          <w:spacing w:val="8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слух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текстов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различных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жанров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детской литературы;</w:t>
      </w:r>
    </w:p>
    <w:p w14:paraId="5C38CDC8">
      <w:pPr>
        <w:pStyle w:val="9"/>
        <w:numPr>
          <w:ilvl w:val="0"/>
          <w:numId w:val="0"/>
        </w:numPr>
        <w:tabs>
          <w:tab w:val="left" w:pos="2054"/>
          <w:tab w:val="left" w:pos="2055"/>
          <w:tab w:val="left" w:pos="4099"/>
          <w:tab w:val="left" w:pos="5444"/>
          <w:tab w:val="left" w:pos="7033"/>
          <w:tab w:val="left" w:pos="9047"/>
          <w:tab w:val="left" w:pos="10659"/>
          <w:tab w:val="left" w:pos="11000"/>
        </w:tabs>
        <w:spacing w:before="1" w:after="0" w:line="216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pict>
          <v:shape id="_x0000_s1034" o:spid="_x0000_s1034" o:spt="202" type="#_x0000_t202" style="position:absolute;left:0pt;margin-left:0pt;margin-top:0pt;height:0pt;width:12pt;mso-position-horizontal-relative:page;z-index:-2516541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01C9E6FA">
                  <w:pPr>
                    <w:pStyle w:val="7"/>
                    <w:spacing w:line="266" w:lineRule="exact"/>
                  </w:pPr>
                  <w:r>
                    <w:t>14</w:t>
                  </w:r>
                </w:p>
              </w:txbxContent>
            </v:textbox>
          </v:shape>
        </w:pict>
      </w:r>
      <w:r>
        <w:rPr>
          <w:color w:val="auto"/>
          <w:sz w:val="24"/>
          <w:szCs w:val="24"/>
        </w:rPr>
        <w:t>Формирование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звуковой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аналитико-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синтетической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активности</w:t>
      </w:r>
      <w:r>
        <w:rPr>
          <w:color w:val="auto"/>
          <w:sz w:val="24"/>
          <w:szCs w:val="24"/>
        </w:rPr>
        <w:tab/>
      </w:r>
      <w:r>
        <w:rPr>
          <w:color w:val="auto"/>
          <w:spacing w:val="-1"/>
          <w:sz w:val="24"/>
          <w:szCs w:val="24"/>
        </w:rPr>
        <w:t>как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предпосылки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обучения грамоте.</w:t>
      </w:r>
    </w:p>
    <w:p w14:paraId="226C505E">
      <w:pPr>
        <w:tabs>
          <w:tab w:val="left" w:pos="11000"/>
        </w:tabs>
        <w:spacing w:after="0" w:line="216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  <w:sectPr>
          <w:pgSz w:w="11910" w:h="16840"/>
          <w:pgMar w:top="620" w:right="0" w:bottom="280" w:left="0" w:header="720" w:footer="720" w:gutter="0"/>
          <w:cols w:space="720" w:num="1"/>
        </w:sectPr>
      </w:pPr>
    </w:p>
    <w:p w14:paraId="778C4A7F">
      <w:pPr>
        <w:pStyle w:val="2"/>
        <w:tabs>
          <w:tab w:val="left" w:pos="11000"/>
        </w:tabs>
        <w:spacing w:before="67" w:line="321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pict>
          <v:shape id="_x0000_s1035" o:spid="_x0000_s1035" o:spt="202" type="#_x0000_t202" style="position:absolute;left:0pt;margin-left:0pt;margin-top:0pt;height:0pt;width:12pt;mso-position-horizontal-relative:page;mso-position-vertical-relative:page;z-index:-2516531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 w14:paraId="35ED6B79">
                  <w:pPr>
                    <w:pStyle w:val="7"/>
                    <w:spacing w:line="266" w:lineRule="exact"/>
                  </w:pPr>
                  <w:r>
                    <w:t>15</w:t>
                  </w:r>
                </w:p>
              </w:txbxContent>
            </v:textbox>
          </v:shape>
        </w:pict>
      </w:r>
      <w:r>
        <w:rPr>
          <w:color w:val="auto"/>
          <w:sz w:val="24"/>
          <w:szCs w:val="24"/>
          <w:u w:val="thick" w:color="FFFFFF"/>
        </w:rPr>
        <w:t>Художественно-эстетическое:</w:t>
      </w:r>
    </w:p>
    <w:p w14:paraId="2F5470E6">
      <w:pPr>
        <w:pStyle w:val="9"/>
        <w:numPr>
          <w:ilvl w:val="0"/>
          <w:numId w:val="0"/>
        </w:numPr>
        <w:tabs>
          <w:tab w:val="left" w:pos="1967"/>
          <w:tab w:val="left" w:pos="11000"/>
        </w:tabs>
        <w:spacing w:before="0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Развитие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предпосылок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ценностно-смыслового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восприятия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понимания</w:t>
      </w:r>
      <w:r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произведений искусства (словесного, музыкального, изобразительного), мира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природы;</w:t>
      </w:r>
    </w:p>
    <w:p w14:paraId="0D854D31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0" w:after="0" w:line="321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Становление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эстетического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отношения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окружающему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миру;</w:t>
      </w:r>
    </w:p>
    <w:p w14:paraId="3834B021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0" w:after="0" w:line="322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Формирование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элементарных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представлений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видах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искусства;</w:t>
      </w:r>
    </w:p>
    <w:p w14:paraId="4CBF8805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0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Восприятие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музыки,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художественной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литературы,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фольклора;</w:t>
      </w:r>
    </w:p>
    <w:p w14:paraId="2FFDDFED">
      <w:pPr>
        <w:pStyle w:val="9"/>
        <w:numPr>
          <w:ilvl w:val="0"/>
          <w:numId w:val="0"/>
        </w:numPr>
        <w:tabs>
          <w:tab w:val="left" w:pos="2282"/>
          <w:tab w:val="left" w:pos="2283"/>
          <w:tab w:val="left" w:pos="4796"/>
          <w:tab w:val="left" w:pos="7110"/>
          <w:tab w:val="left" w:pos="9043"/>
          <w:tab w:val="left" w:pos="11000"/>
        </w:tabs>
        <w:spacing w:before="1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Стимулирование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сопереживания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персонажам</w:t>
      </w:r>
      <w:r>
        <w:rPr>
          <w:color w:val="auto"/>
          <w:sz w:val="24"/>
          <w:szCs w:val="24"/>
        </w:rPr>
        <w:tab/>
      </w:r>
      <w:r>
        <w:rPr>
          <w:color w:val="auto"/>
          <w:spacing w:val="-1"/>
          <w:sz w:val="24"/>
          <w:szCs w:val="24"/>
        </w:rPr>
        <w:t>художественных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произведений;</w:t>
      </w:r>
    </w:p>
    <w:p w14:paraId="79150A7D">
      <w:pPr>
        <w:pStyle w:val="9"/>
        <w:numPr>
          <w:ilvl w:val="0"/>
          <w:numId w:val="0"/>
        </w:numPr>
        <w:tabs>
          <w:tab w:val="left" w:pos="2246"/>
          <w:tab w:val="left" w:pos="2247"/>
          <w:tab w:val="left" w:pos="4055"/>
          <w:tab w:val="left" w:pos="6541"/>
          <w:tab w:val="left" w:pos="8341"/>
          <w:tab w:val="left" w:pos="10388"/>
          <w:tab w:val="left" w:pos="11000"/>
        </w:tabs>
        <w:spacing w:before="0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Реализация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самостоятельной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творческой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деятельности</w:t>
      </w:r>
      <w:r>
        <w:rPr>
          <w:color w:val="auto"/>
          <w:sz w:val="24"/>
          <w:szCs w:val="24"/>
        </w:rPr>
        <w:tab/>
      </w:r>
      <w:r>
        <w:rPr>
          <w:color w:val="auto"/>
          <w:spacing w:val="-1"/>
          <w:sz w:val="24"/>
          <w:szCs w:val="24"/>
        </w:rPr>
        <w:t>детей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(изобразительной,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конструктивно-модельной,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музыкальной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 др.).</w:t>
      </w:r>
    </w:p>
    <w:p w14:paraId="3F990201">
      <w:pPr>
        <w:pStyle w:val="7"/>
        <w:tabs>
          <w:tab w:val="left" w:pos="11000"/>
        </w:tabs>
        <w:spacing w:before="9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</w:p>
    <w:p w14:paraId="7C539CA3">
      <w:pPr>
        <w:pStyle w:val="2"/>
        <w:tabs>
          <w:tab w:val="left" w:pos="11000"/>
        </w:tabs>
        <w:ind w:left="1100" w:leftChars="500" w:right="689" w:rightChars="313" w:firstLine="564" w:firstLineChars="235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  <w:u w:val="thick" w:color="FFFFFF"/>
        </w:rPr>
        <w:t>Физическое</w:t>
      </w:r>
      <w:r>
        <w:rPr>
          <w:b w:val="0"/>
          <w:color w:val="auto"/>
          <w:sz w:val="24"/>
          <w:szCs w:val="24"/>
          <w:u w:val="thick" w:color="FFFFFF"/>
        </w:rPr>
        <w:t>:</w:t>
      </w:r>
    </w:p>
    <w:p w14:paraId="3C8B57EA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0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Развитие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физических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качеств;</w:t>
      </w:r>
    </w:p>
    <w:p w14:paraId="0E165AF1">
      <w:pPr>
        <w:pStyle w:val="9"/>
        <w:numPr>
          <w:ilvl w:val="0"/>
          <w:numId w:val="0"/>
        </w:numPr>
        <w:tabs>
          <w:tab w:val="left" w:pos="2035"/>
          <w:tab w:val="left" w:pos="2036"/>
          <w:tab w:val="left" w:pos="3705"/>
          <w:tab w:val="left" w:pos="5694"/>
          <w:tab w:val="left" w:pos="8507"/>
          <w:tab w:val="left" w:pos="9755"/>
          <w:tab w:val="left" w:pos="11000"/>
        </w:tabs>
        <w:spacing w:before="2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Правильное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формирование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опорно-двигательной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системы</w:t>
      </w:r>
      <w:r>
        <w:rPr>
          <w:color w:val="auto"/>
          <w:sz w:val="24"/>
          <w:szCs w:val="24"/>
        </w:rPr>
        <w:tab/>
      </w:r>
      <w:r>
        <w:rPr>
          <w:color w:val="auto"/>
          <w:spacing w:val="-1"/>
          <w:sz w:val="24"/>
          <w:szCs w:val="24"/>
        </w:rPr>
        <w:t>организма,</w:t>
      </w:r>
      <w:r>
        <w:rPr>
          <w:color w:val="auto"/>
          <w:spacing w:val="-6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развитие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равновесия,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координации</w:t>
      </w:r>
      <w:r>
        <w:rPr>
          <w:color w:val="auto"/>
          <w:spacing w:val="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движений,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крупной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мелкой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моторики;</w:t>
      </w:r>
    </w:p>
    <w:p w14:paraId="02D97586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0" w:after="0" w:line="321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Правильное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выполнение</w:t>
      </w:r>
      <w:r>
        <w:rPr>
          <w:color w:val="auto"/>
          <w:spacing w:val="6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основных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движений;</w:t>
      </w:r>
    </w:p>
    <w:p w14:paraId="4EFFBBA0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0" w:after="0" w:line="322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Формирование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начальных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представлений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некоторых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видах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спорта;</w:t>
      </w:r>
    </w:p>
    <w:p w14:paraId="6127529E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0" w:after="0" w:line="322" w:lineRule="exact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Овладение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подвижными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играми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правилами;</w:t>
      </w:r>
    </w:p>
    <w:p w14:paraId="728F89CC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0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становлений</w:t>
      </w:r>
      <w:r>
        <w:rPr>
          <w:color w:val="auto"/>
          <w:spacing w:val="-5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целенаправленности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саморегуляции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в</w:t>
      </w:r>
      <w:r>
        <w:rPr>
          <w:color w:val="auto"/>
          <w:spacing w:val="-7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двигательной</w:t>
      </w:r>
      <w:r>
        <w:rPr>
          <w:color w:val="auto"/>
          <w:spacing w:val="-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сфере;</w:t>
      </w:r>
    </w:p>
    <w:p w14:paraId="232525A7">
      <w:pPr>
        <w:pStyle w:val="9"/>
        <w:numPr>
          <w:ilvl w:val="0"/>
          <w:numId w:val="0"/>
        </w:numPr>
        <w:tabs>
          <w:tab w:val="left" w:pos="1866"/>
          <w:tab w:val="left" w:pos="11000"/>
        </w:tabs>
        <w:spacing w:before="2" w:after="0" w:line="240" w:lineRule="auto"/>
        <w:ind w:left="1100" w:leftChars="500" w:right="689" w:rightChars="313" w:firstLine="564" w:firstLineChars="235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овладение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элементарными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нормами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и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правилами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здорового</w:t>
      </w:r>
      <w:r>
        <w:rPr>
          <w:color w:val="auto"/>
          <w:spacing w:val="-2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образа</w:t>
      </w:r>
      <w:r>
        <w:rPr>
          <w:color w:val="auto"/>
          <w:spacing w:val="-4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жизни.</w:t>
      </w:r>
    </w:p>
    <w:p w14:paraId="7869AD9E">
      <w:pPr>
        <w:tabs>
          <w:tab w:val="left" w:pos="11000"/>
        </w:tabs>
        <w:spacing w:after="0" w:line="240" w:lineRule="auto"/>
        <w:ind w:left="1100" w:leftChars="500" w:right="689" w:rightChars="313" w:firstLine="376" w:firstLineChars="157"/>
        <w:jc w:val="both"/>
        <w:rPr>
          <w:color w:val="auto"/>
          <w:sz w:val="24"/>
          <w:szCs w:val="24"/>
        </w:rPr>
        <w:sectPr>
          <w:pgSz w:w="11910" w:h="16840"/>
          <w:pgMar w:top="620" w:right="0" w:bottom="280" w:left="0" w:header="720" w:footer="720" w:gutter="0"/>
          <w:cols w:space="720" w:num="1"/>
        </w:sectPr>
      </w:pPr>
    </w:p>
    <w:p w14:paraId="1D8791D7">
      <w:pPr>
        <w:pStyle w:val="2"/>
        <w:spacing w:before="71" w:line="322" w:lineRule="exact"/>
        <w:ind w:left="880" w:leftChars="0" w:right="690" w:rightChars="0" w:firstLine="0" w:firstLineChars="0"/>
        <w:jc w:val="center"/>
        <w:rPr>
          <w:color w:val="auto"/>
        </w:rPr>
      </w:pPr>
      <w:r>
        <w:rPr>
          <w:color w:val="auto"/>
        </w:rPr>
        <w:t>Перспективный</w:t>
      </w:r>
      <w:r>
        <w:rPr>
          <w:color w:val="auto"/>
          <w:spacing w:val="-2"/>
        </w:rPr>
        <w:t xml:space="preserve"> </w:t>
      </w:r>
      <w:r>
        <w:rPr>
          <w:color w:val="auto"/>
        </w:rPr>
        <w:t>план</w:t>
      </w:r>
    </w:p>
    <w:p w14:paraId="3203096A">
      <w:pPr>
        <w:spacing w:before="0"/>
        <w:ind w:left="880" w:leftChars="0" w:right="910" w:rightChars="0" w:firstLine="0" w:firstLineChars="0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работы с детьми в летний оздоровительный перио</w:t>
      </w:r>
      <w:r>
        <w:rPr>
          <w:b/>
          <w:color w:val="auto"/>
          <w:sz w:val="28"/>
          <w:lang w:val="ru-RU"/>
        </w:rPr>
        <w:t>д</w:t>
      </w:r>
      <w:r>
        <w:rPr>
          <w:rFonts w:hint="default"/>
          <w:b/>
          <w:color w:val="auto"/>
          <w:sz w:val="28"/>
          <w:lang w:val="ru-RU"/>
        </w:rPr>
        <w:t xml:space="preserve"> </w:t>
      </w:r>
      <w:r>
        <w:rPr>
          <w:b/>
          <w:color w:val="auto"/>
          <w:sz w:val="28"/>
          <w:lang w:val="ru-RU"/>
        </w:rPr>
        <w:t>2025</w:t>
      </w:r>
      <w:r>
        <w:rPr>
          <w:b/>
          <w:color w:val="auto"/>
          <w:sz w:val="28"/>
        </w:rPr>
        <w:t xml:space="preserve"> год</w:t>
      </w:r>
    </w:p>
    <w:p w14:paraId="3665CE67">
      <w:pPr>
        <w:pStyle w:val="7"/>
        <w:spacing w:before="2"/>
        <w:rPr>
          <w:b/>
        </w:rPr>
      </w:pPr>
    </w:p>
    <w:tbl>
      <w:tblPr>
        <w:tblStyle w:val="6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8030"/>
      </w:tblGrid>
      <w:tr w14:paraId="558D48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2180" w:type="dxa"/>
            <w:vAlign w:val="center"/>
          </w:tcPr>
          <w:p w14:paraId="6995A73E">
            <w:pPr>
              <w:pStyle w:val="10"/>
              <w:spacing w:line="242" w:lineRule="auto"/>
              <w:ind w:left="0" w:leftChars="0" w:right="91" w:firstLine="0" w:firstLineChars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14:paraId="2459397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007" w:right="2001"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14:paraId="1175F2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10210" w:type="dxa"/>
            <w:gridSpan w:val="2"/>
            <w:shd w:val="clear" w:color="auto" w:fill="00AFEF"/>
            <w:vAlign w:val="center"/>
          </w:tcPr>
          <w:p w14:paraId="30240208">
            <w:pPr>
              <w:pStyle w:val="10"/>
              <w:tabs>
                <w:tab w:val="left" w:pos="7700"/>
                <w:tab w:val="left" w:pos="9460"/>
              </w:tabs>
              <w:spacing w:line="275" w:lineRule="exact"/>
              <w:ind w:left="220" w:leftChars="0" w:right="80" w:rightChars="0" w:firstLine="0" w:firstLineChars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03.06-07.06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игрушек»</w:t>
            </w:r>
          </w:p>
        </w:tc>
      </w:tr>
      <w:tr w14:paraId="3F6AF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2180" w:type="dxa"/>
            <w:vAlign w:val="center"/>
          </w:tcPr>
          <w:p w14:paraId="2324F391">
            <w:pPr>
              <w:pStyle w:val="10"/>
              <w:ind w:left="638" w:right="244" w:hanging="371"/>
              <w:jc w:val="center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4EAB375C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Беседы, ситуации, 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 какого материала сделаны игрушки»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«Тонет, плавает»</w:t>
            </w:r>
          </w:p>
          <w:p w14:paraId="78DF1A86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материал»,</w:t>
            </w:r>
          </w:p>
          <w:p w14:paraId="02BE6073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«Нашим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Н.Майданик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стихах»,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В.Осеева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«Сторож»</w:t>
            </w:r>
          </w:p>
        </w:tc>
      </w:tr>
      <w:tr w14:paraId="1196CB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2" w:hRule="atLeast"/>
        </w:trPr>
        <w:tc>
          <w:tcPr>
            <w:tcW w:w="2180" w:type="dxa"/>
            <w:vAlign w:val="center"/>
          </w:tcPr>
          <w:p w14:paraId="3A1CA4BC">
            <w:pPr>
              <w:pStyle w:val="10"/>
              <w:spacing w:before="153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74A41BBC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Беседа 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игрушка»</w:t>
            </w:r>
          </w:p>
          <w:p w14:paraId="327E8112">
            <w:pPr>
              <w:pStyle w:val="10"/>
              <w:ind w:right="104"/>
              <w:jc w:val="center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А.Барто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«Игрушки»,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З.Н.Александрова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А.И.Введенская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«Песенка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лошадке»,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Н.Теплоухова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«Барабанщик»,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Ш.Галиев «Купили телефон», В.Берестов «Юла», «Мяч»,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«Непослушная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кукла»</w:t>
            </w:r>
          </w:p>
          <w:p w14:paraId="41E12285">
            <w:pPr>
              <w:pStyle w:val="10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Игровые упражнения: «Расскажи правильно», «Подскажи словечко»,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бывает?»,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«Спрятанные слова».</w:t>
            </w:r>
          </w:p>
          <w:p w14:paraId="4E2C81B1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Загадочная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мальчиками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девочками.</w:t>
            </w:r>
          </w:p>
        </w:tc>
      </w:tr>
      <w:tr w14:paraId="3DAF0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2" w:hRule="atLeast"/>
        </w:trPr>
        <w:tc>
          <w:tcPr>
            <w:tcW w:w="2180" w:type="dxa"/>
            <w:vAlign w:val="center"/>
          </w:tcPr>
          <w:p w14:paraId="51CA07A8">
            <w:pPr>
              <w:pStyle w:val="10"/>
              <w:spacing w:before="1"/>
              <w:ind w:left="638" w:right="452" w:hanging="159"/>
              <w:jc w:val="center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615C8E4F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 «Цветные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автомобили», «Кегли»,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пару»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7D2E1229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28FD62F8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Беседа 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спорте.</w:t>
            </w:r>
          </w:p>
          <w:p w14:paraId="46D0BFB6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кабинет.</w:t>
            </w:r>
          </w:p>
          <w:p w14:paraId="0BD761E8">
            <w:pPr>
              <w:pStyle w:val="10"/>
              <w:ind w:right="100" w:rightChars="0"/>
              <w:jc w:val="center"/>
              <w:rPr>
                <w:sz w:val="24"/>
              </w:rPr>
            </w:pPr>
            <w:r>
              <w:rPr>
                <w:sz w:val="24"/>
              </w:rPr>
              <w:t>Театрализованные игры «О витаминах и микробах»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 детского сада.</w:t>
            </w:r>
          </w:p>
          <w:p w14:paraId="1C9CD1BF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мебели.</w:t>
            </w:r>
          </w:p>
          <w:p w14:paraId="24B05C77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медвежьи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«Заячьи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прыжки»</w:t>
            </w:r>
          </w:p>
        </w:tc>
      </w:tr>
      <w:tr w14:paraId="22EE3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3" w:hRule="atLeast"/>
        </w:trPr>
        <w:tc>
          <w:tcPr>
            <w:tcW w:w="2180" w:type="dxa"/>
            <w:vAlign w:val="center"/>
          </w:tcPr>
          <w:p w14:paraId="7637D8C0">
            <w:pPr>
              <w:pStyle w:val="10"/>
              <w:spacing w:before="176"/>
              <w:ind w:left="96" w:right="89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3692DDD5">
            <w:pPr>
              <w:pStyle w:val="10"/>
              <w:tabs>
                <w:tab w:val="left" w:pos="5940"/>
              </w:tabs>
              <w:ind w:right="100" w:rightChars="0"/>
              <w:jc w:val="center"/>
              <w:rPr>
                <w:rFonts w:hint="default"/>
                <w:color w:val="auto"/>
                <w:spacing w:val="-58"/>
                <w:sz w:val="24"/>
                <w:lang w:val="ru-RU"/>
              </w:rPr>
            </w:pPr>
            <w:r>
              <w:rPr>
                <w:color w:val="auto"/>
                <w:sz w:val="24"/>
              </w:rPr>
              <w:t>Праздник ко дню защиты детей «На планете детства</w:t>
            </w:r>
            <w:r>
              <w:rPr>
                <w:rFonts w:hint="default"/>
                <w:color w:val="auto"/>
                <w:sz w:val="24"/>
                <w:lang w:val="ru-RU"/>
              </w:rPr>
              <w:t>»</w:t>
            </w:r>
            <w:r>
              <w:rPr>
                <w:color w:val="auto"/>
                <w:spacing w:val="-58"/>
                <w:sz w:val="24"/>
              </w:rPr>
              <w:t xml:space="preserve"> </w:t>
            </w:r>
            <w:r>
              <w:rPr>
                <w:rFonts w:hint="default"/>
                <w:color w:val="auto"/>
                <w:spacing w:val="-58"/>
                <w:sz w:val="24"/>
                <w:lang w:val="ru-RU"/>
              </w:rPr>
              <w:t xml:space="preserve">       </w:t>
            </w:r>
          </w:p>
          <w:p w14:paraId="065F0826">
            <w:pPr>
              <w:pStyle w:val="10"/>
              <w:tabs>
                <w:tab w:val="left" w:pos="5940"/>
              </w:tabs>
              <w:ind w:right="100" w:rightChars="0"/>
              <w:jc w:val="center"/>
              <w:rPr>
                <w:color w:val="FF0000"/>
                <w:spacing w:val="1"/>
                <w:sz w:val="24"/>
              </w:rPr>
            </w:pPr>
            <w:r>
              <w:rPr>
                <w:color w:val="auto"/>
                <w:sz w:val="24"/>
              </w:rPr>
              <w:t>Конкурс рисунков «Здравствуй, лето озорное»</w:t>
            </w:r>
            <w:r>
              <w:rPr>
                <w:color w:val="FF0000"/>
                <w:spacing w:val="1"/>
                <w:sz w:val="24"/>
              </w:rPr>
              <w:t xml:space="preserve"> </w:t>
            </w:r>
          </w:p>
          <w:p w14:paraId="659E4711">
            <w:pPr>
              <w:pStyle w:val="10"/>
              <w:tabs>
                <w:tab w:val="left" w:pos="5940"/>
              </w:tabs>
              <w:ind w:right="100" w:rightChars="0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Рассматривание альбомов «Народная игрушка»</w:t>
            </w:r>
            <w:r>
              <w:rPr>
                <w:spacing w:val="1"/>
                <w:sz w:val="24"/>
              </w:rPr>
              <w:t xml:space="preserve"> </w:t>
            </w:r>
          </w:p>
          <w:p w14:paraId="20780DA0">
            <w:pPr>
              <w:pStyle w:val="10"/>
              <w:tabs>
                <w:tab w:val="left" w:pos="5940"/>
              </w:tabs>
              <w:ind w:right="100" w:rightChars="0"/>
              <w:jc w:val="center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  <w:p w14:paraId="0614AB21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  <w:p w14:paraId="6BA8A013">
            <w:pPr>
              <w:pStyle w:val="10"/>
              <w:ind w:right="100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Этюды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</w:p>
          <w:p w14:paraId="3BA8A50E">
            <w:pPr>
              <w:pStyle w:val="10"/>
              <w:ind w:right="100"/>
              <w:jc w:val="center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нетрадиционной технике «Игрушка будущего» (использование 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«Игрушка»)</w:t>
            </w:r>
          </w:p>
        </w:tc>
      </w:tr>
      <w:tr w14:paraId="1BC529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4" w:hRule="atLeast"/>
        </w:trPr>
        <w:tc>
          <w:tcPr>
            <w:tcW w:w="2180" w:type="dxa"/>
            <w:vAlign w:val="center"/>
          </w:tcPr>
          <w:p w14:paraId="157F6885">
            <w:pPr>
              <w:pStyle w:val="10"/>
              <w:spacing w:before="153"/>
              <w:ind w:left="167" w:right="157" w:firstLine="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24FA4B65">
            <w:pPr>
              <w:pStyle w:val="10"/>
              <w:spacing w:line="268" w:lineRule="exact"/>
              <w:ind w:left="0" w:lef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уголках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  <w:p w14:paraId="3BD887EA">
            <w:pPr>
              <w:pStyle w:val="10"/>
              <w:tabs>
                <w:tab w:val="left" w:pos="6820"/>
              </w:tabs>
              <w:ind w:left="0" w:leftChars="0" w:right="100" w:rightChars="0" w:firstLine="0" w:firstLineChars="0"/>
              <w:jc w:val="center"/>
              <w:rPr>
                <w:spacing w:val="-58"/>
                <w:sz w:val="24"/>
              </w:rPr>
            </w:pPr>
            <w:r>
              <w:rPr>
                <w:sz w:val="24"/>
              </w:rPr>
              <w:t>Изготовление игрушек своими руками «Герои волшебных сказок»</w:t>
            </w:r>
            <w:r>
              <w:rPr>
                <w:spacing w:val="-58"/>
                <w:sz w:val="24"/>
              </w:rPr>
              <w:t xml:space="preserve"> </w:t>
            </w:r>
          </w:p>
          <w:p w14:paraId="420A63C0">
            <w:pPr>
              <w:pStyle w:val="10"/>
              <w:tabs>
                <w:tab w:val="left" w:pos="6820"/>
              </w:tabs>
              <w:ind w:left="0" w:leftChars="0" w:right="10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Сюжетно – 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игрушек»</w:t>
            </w:r>
          </w:p>
          <w:p w14:paraId="56A4DD7E">
            <w:pPr>
              <w:pStyle w:val="10"/>
              <w:tabs>
                <w:tab w:val="left" w:pos="5280"/>
              </w:tabs>
              <w:ind w:left="0" w:leftChars="0" w:right="99" w:rightChars="45" w:firstLine="0" w:firstLineChars="0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Игротеки с участием родителей «Поиграем вместе»</w:t>
            </w:r>
            <w:r>
              <w:rPr>
                <w:spacing w:val="-57"/>
                <w:sz w:val="24"/>
              </w:rPr>
              <w:t xml:space="preserve"> </w:t>
            </w:r>
          </w:p>
          <w:p w14:paraId="65C3E160">
            <w:pPr>
              <w:pStyle w:val="10"/>
              <w:tabs>
                <w:tab w:val="left" w:pos="5280"/>
              </w:tabs>
              <w:ind w:left="0" w:leftChars="0" w:right="99" w:rightChars="4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14:paraId="334446E5">
            <w:pPr>
              <w:pStyle w:val="10"/>
              <w:tabs>
                <w:tab w:val="left" w:pos="5280"/>
              </w:tabs>
              <w:ind w:left="0" w:leftChars="0" w:right="99" w:rightChars="45" w:firstLine="0" w:firstLineChars="0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«Домино»,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«Лото»,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«Мозаика»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"/>
                <w:sz w:val="24"/>
              </w:rPr>
              <w:t xml:space="preserve"> </w:t>
            </w:r>
          </w:p>
          <w:p w14:paraId="0EBD1FB2">
            <w:pPr>
              <w:pStyle w:val="10"/>
              <w:tabs>
                <w:tab w:val="left" w:pos="5280"/>
              </w:tabs>
              <w:ind w:left="0" w:leftChars="0" w:right="99" w:rightChars="4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14:paraId="433EB24B">
            <w:pPr>
              <w:pStyle w:val="10"/>
              <w:tabs>
                <w:tab w:val="left" w:pos="5280"/>
              </w:tabs>
              <w:ind w:left="0" w:leftChars="0" w:right="99" w:rightChars="45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цветнике,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</w:p>
          <w:p w14:paraId="31677E5C">
            <w:pPr>
              <w:pStyle w:val="10"/>
              <w:tabs>
                <w:tab w:val="left" w:pos="5280"/>
              </w:tabs>
              <w:ind w:left="0" w:leftChars="0" w:right="99" w:rightChars="4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(полив,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рыхление,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сорняка)</w:t>
            </w:r>
          </w:p>
          <w:p w14:paraId="472C4013">
            <w:pPr>
              <w:pStyle w:val="10"/>
              <w:tabs>
                <w:tab w:val="left" w:pos="5280"/>
              </w:tabs>
              <w:ind w:left="0" w:leftChars="0" w:right="99" w:rightChars="45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Этюд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«Сочиним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историю»</w:t>
            </w:r>
          </w:p>
        </w:tc>
      </w:tr>
    </w:tbl>
    <w:p w14:paraId="2C30EA99">
      <w:pPr>
        <w:pStyle w:val="7"/>
        <w:spacing w:before="2"/>
        <w:rPr>
          <w:b/>
          <w:sz w:val="26"/>
        </w:rPr>
      </w:pPr>
    </w:p>
    <w:p w14:paraId="5195B42D">
      <w:pPr>
        <w:spacing w:after="0"/>
        <w:jc w:val="center"/>
        <w:sectPr>
          <w:pgSz w:w="11910" w:h="16840"/>
          <w:pgMar w:top="760" w:right="0" w:bottom="0" w:left="0" w:header="720" w:footer="720" w:gutter="0"/>
          <w:cols w:space="720" w:num="1"/>
        </w:sectPr>
      </w:pPr>
    </w:p>
    <w:tbl>
      <w:tblPr>
        <w:tblStyle w:val="6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8030"/>
      </w:tblGrid>
      <w:tr w14:paraId="674A8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80" w:type="dxa"/>
            <w:vAlign w:val="center"/>
          </w:tcPr>
          <w:p w14:paraId="4E4D5320">
            <w:pPr>
              <w:pStyle w:val="10"/>
              <w:spacing w:line="266" w:lineRule="exact"/>
              <w:ind w:left="96" w:right="89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Образовательные</w:t>
            </w:r>
          </w:p>
          <w:p w14:paraId="788C404B">
            <w:pPr>
              <w:pStyle w:val="10"/>
              <w:spacing w:line="265" w:lineRule="exact"/>
              <w:ind w:left="96" w:right="88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14:paraId="5798D66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2007" w:right="2001"/>
              <w:jc w:val="center"/>
              <w:textAlignment w:val="auto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Тема</w:t>
            </w:r>
            <w:r>
              <w:rPr>
                <w:b/>
                <w:color w:val="auto"/>
                <w:spacing w:val="-3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недели</w:t>
            </w:r>
          </w:p>
        </w:tc>
      </w:tr>
      <w:tr w14:paraId="3F2B1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0210" w:type="dxa"/>
            <w:gridSpan w:val="2"/>
            <w:shd w:val="clear" w:color="auto" w:fill="00AFEF"/>
            <w:vAlign w:val="center"/>
          </w:tcPr>
          <w:p w14:paraId="7EE064B8">
            <w:pPr>
              <w:pStyle w:val="10"/>
              <w:spacing w:line="269" w:lineRule="exact"/>
              <w:ind w:left="220" w:leftChars="0" w:right="80" w:rightChars="0" w:firstLine="0" w:firstLineChars="0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10.06-14.06</w:t>
            </w:r>
            <w:r>
              <w:rPr>
                <w:b/>
                <w:color w:val="auto"/>
                <w:spacing w:val="60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«Неделя</w:t>
            </w:r>
            <w:r>
              <w:rPr>
                <w:b/>
                <w:color w:val="auto"/>
                <w:spacing w:val="-1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здоровья»</w:t>
            </w:r>
          </w:p>
        </w:tc>
      </w:tr>
      <w:tr w14:paraId="0D16D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2180" w:type="dxa"/>
            <w:vAlign w:val="center"/>
          </w:tcPr>
          <w:p w14:paraId="5D0B3450">
            <w:pPr>
              <w:pStyle w:val="10"/>
              <w:ind w:left="638" w:right="244" w:hanging="371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Познавательное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0A741BC5">
            <w:pPr>
              <w:pStyle w:val="10"/>
              <w:tabs>
                <w:tab w:val="left" w:pos="6380"/>
                <w:tab w:val="left" w:pos="6820"/>
              </w:tabs>
              <w:ind w:left="90"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Беседы: «Как правильно загорать», «Могут ли солнце, воздух и вода принести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вред здоровью», «Кто живет в молочной стране» (о пользе молочных продуктов).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Отгадывание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загадок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теме.</w:t>
            </w:r>
          </w:p>
          <w:p w14:paraId="175E0CE9">
            <w:pPr>
              <w:pStyle w:val="10"/>
              <w:tabs>
                <w:tab w:val="left" w:pos="6380"/>
                <w:tab w:val="left" w:pos="6820"/>
              </w:tabs>
              <w:ind w:left="90" w:right="99" w:rightChars="45" w:firstLine="16"/>
              <w:jc w:val="center"/>
              <w:rPr>
                <w:color w:val="auto"/>
                <w:spacing w:val="-1"/>
                <w:sz w:val="22"/>
              </w:rPr>
            </w:pPr>
            <w:r>
              <w:rPr>
                <w:color w:val="auto"/>
                <w:sz w:val="22"/>
              </w:rPr>
              <w:t>Научные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забавы: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опыты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«Вода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из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продуктов»,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</w:p>
          <w:p w14:paraId="1EF7B0A9">
            <w:pPr>
              <w:pStyle w:val="10"/>
              <w:tabs>
                <w:tab w:val="left" w:pos="6380"/>
                <w:tab w:val="left" w:pos="6820"/>
              </w:tabs>
              <w:ind w:left="90" w:right="99" w:rightChars="45" w:firstLine="16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«Как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напоить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Иванушку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чистой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водой».</w:t>
            </w:r>
          </w:p>
          <w:p w14:paraId="7C839C35">
            <w:pPr>
              <w:pStyle w:val="10"/>
              <w:tabs>
                <w:tab w:val="left" w:pos="6380"/>
                <w:tab w:val="left" w:pos="6820"/>
              </w:tabs>
              <w:ind w:left="90"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Чтение:</w:t>
            </w:r>
            <w:r>
              <w:rPr>
                <w:color w:val="auto"/>
                <w:spacing w:val="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«Что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такое</w:t>
            </w:r>
            <w:r>
              <w:rPr>
                <w:color w:val="auto"/>
                <w:spacing w:val="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хорошо</w:t>
            </w:r>
            <w:r>
              <w:rPr>
                <w:color w:val="auto"/>
                <w:spacing w:val="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что</w:t>
            </w:r>
            <w:r>
              <w:rPr>
                <w:color w:val="auto"/>
                <w:spacing w:val="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такое</w:t>
            </w:r>
            <w:r>
              <w:rPr>
                <w:color w:val="auto"/>
                <w:spacing w:val="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плохо»</w:t>
            </w:r>
            <w:r>
              <w:rPr>
                <w:color w:val="auto"/>
                <w:spacing w:val="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В.Маяковский,</w:t>
            </w:r>
            <w:r>
              <w:rPr>
                <w:color w:val="auto"/>
                <w:spacing w:val="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«Два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жадных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медвежонка»,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«Сказка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 глупом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мышонке»,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«Вредные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советы»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С.Маршак</w:t>
            </w:r>
          </w:p>
        </w:tc>
      </w:tr>
      <w:tr w14:paraId="4391F9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1" w:hRule="atLeast"/>
        </w:trPr>
        <w:tc>
          <w:tcPr>
            <w:tcW w:w="2180" w:type="dxa"/>
            <w:vAlign w:val="center"/>
          </w:tcPr>
          <w:p w14:paraId="2F0F7B69">
            <w:pPr>
              <w:pStyle w:val="10"/>
              <w:ind w:left="203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Речевое</w:t>
            </w:r>
            <w:r>
              <w:rPr>
                <w:color w:val="auto"/>
                <w:spacing w:val="-4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36345118">
            <w:pPr>
              <w:pStyle w:val="10"/>
              <w:tabs>
                <w:tab w:val="left" w:pos="6380"/>
                <w:tab w:val="left" w:pos="6820"/>
              </w:tabs>
              <w:spacing w:line="240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Праздник</w:t>
            </w:r>
            <w:r>
              <w:rPr>
                <w:color w:val="auto"/>
                <w:spacing w:val="5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«Кунелле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Сабантуй!»</w:t>
            </w:r>
          </w:p>
          <w:p w14:paraId="40D94798">
            <w:pPr>
              <w:pStyle w:val="10"/>
              <w:tabs>
                <w:tab w:val="left" w:pos="6380"/>
                <w:tab w:val="left" w:pos="6820"/>
              </w:tabs>
              <w:ind w:left="90" w:right="99" w:rightChars="45" w:firstLine="16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Беседы: «Какую пользу приносят солнце, воздух и вода», «Витамины я люблю –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быть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здоровым я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хочу!»</w:t>
            </w:r>
          </w:p>
          <w:p w14:paraId="6C23FBE6">
            <w:pPr>
              <w:pStyle w:val="10"/>
              <w:tabs>
                <w:tab w:val="left" w:pos="6380"/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Отгадывание загадок – обманок по сказке «Айболит» К.Чуковского.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Игровые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упражнения: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«Чистоговорки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для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артиста»,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«В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мастерской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поэта»</w:t>
            </w:r>
          </w:p>
          <w:p w14:paraId="5EFD543E">
            <w:pPr>
              <w:pStyle w:val="10"/>
              <w:tabs>
                <w:tab w:val="left" w:pos="6380"/>
                <w:tab w:val="left" w:pos="6820"/>
              </w:tabs>
              <w:spacing w:before="1"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Дидактич.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«Малыши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крепыши»,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«Профессия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врача»,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«Кому,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что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нужно»</w:t>
            </w:r>
          </w:p>
          <w:p w14:paraId="74022B12">
            <w:pPr>
              <w:pStyle w:val="10"/>
              <w:tabs>
                <w:tab w:val="left" w:pos="6380"/>
                <w:tab w:val="left" w:pos="6820"/>
              </w:tabs>
              <w:ind w:left="90" w:right="99" w:rightChars="45" w:firstLine="16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Чтение: Г.Сапгир «Что полезно – всем известно», Т.А.Шорыгина «Осторожные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сказки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Муха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грязнуха»,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Л.Зильберг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«Витамины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«И.Савчук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«Вы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завтракали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вкусно?»,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«Зубы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вам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почистить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нужно…»,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В.Лебедев-Кумач</w:t>
            </w:r>
          </w:p>
          <w:p w14:paraId="70AFAC7A">
            <w:pPr>
              <w:pStyle w:val="10"/>
              <w:tabs>
                <w:tab w:val="left" w:pos="6380"/>
                <w:tab w:val="left" w:pos="6820"/>
              </w:tabs>
              <w:spacing w:line="252" w:lineRule="exact"/>
              <w:ind w:left="90"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«Закаляйся»</w:t>
            </w:r>
          </w:p>
        </w:tc>
      </w:tr>
      <w:tr w14:paraId="7C2DE0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2180" w:type="dxa"/>
            <w:vAlign w:val="center"/>
          </w:tcPr>
          <w:p w14:paraId="40FE6619">
            <w:pPr>
              <w:pStyle w:val="10"/>
              <w:spacing w:before="204"/>
              <w:ind w:left="638" w:right="452" w:hanging="159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Физическое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6D5E37DA">
            <w:pPr>
              <w:pStyle w:val="10"/>
              <w:tabs>
                <w:tab w:val="left" w:pos="3300"/>
                <w:tab w:val="left" w:pos="4400"/>
                <w:tab w:val="left" w:pos="6380"/>
                <w:tab w:val="left" w:pos="6820"/>
              </w:tabs>
              <w:spacing w:line="242" w:lineRule="auto"/>
              <w:ind w:right="99" w:rightChars="45"/>
              <w:jc w:val="center"/>
              <w:rPr>
                <w:color w:val="auto"/>
                <w:spacing w:val="-52"/>
                <w:sz w:val="22"/>
              </w:rPr>
            </w:pPr>
            <w:r>
              <w:rPr>
                <w:color w:val="auto"/>
                <w:sz w:val="22"/>
              </w:rPr>
              <w:t>Физкультурно – познавательные занятия.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</w:p>
          <w:p w14:paraId="59C654DB">
            <w:pPr>
              <w:pStyle w:val="10"/>
              <w:tabs>
                <w:tab w:val="left" w:pos="3300"/>
                <w:tab w:val="left" w:pos="4400"/>
                <w:tab w:val="left" w:pos="6380"/>
                <w:tab w:val="left" w:pos="6820"/>
              </w:tabs>
              <w:spacing w:line="242" w:lineRule="auto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Физкультурные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развлечения.</w:t>
            </w:r>
          </w:p>
          <w:p w14:paraId="0F0BDF80">
            <w:pPr>
              <w:pStyle w:val="10"/>
              <w:tabs>
                <w:tab w:val="left" w:pos="3300"/>
                <w:tab w:val="left" w:pos="4400"/>
                <w:tab w:val="left" w:pos="6380"/>
                <w:tab w:val="left" w:pos="6820"/>
              </w:tabs>
              <w:spacing w:line="248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Этюды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элементамипсихогимнастики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«Вот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он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какой»,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«Заколдованный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ребенок».</w:t>
            </w:r>
          </w:p>
          <w:p w14:paraId="66C1D8C6">
            <w:pPr>
              <w:pStyle w:val="10"/>
              <w:tabs>
                <w:tab w:val="left" w:pos="3300"/>
                <w:tab w:val="left" w:pos="4400"/>
                <w:tab w:val="left" w:pos="6380"/>
                <w:tab w:val="left" w:pos="6820"/>
              </w:tabs>
              <w:ind w:left="90" w:right="99" w:rightChars="45" w:firstLine="16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Подвижные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игры: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«Поймай-ка»,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«Назови,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что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руке»,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«Сумей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взять»,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«Закончи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слово», «Ленок»,</w:t>
            </w:r>
            <w:r>
              <w:rPr>
                <w:color w:val="auto"/>
                <w:spacing w:val="5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«Добрые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слова»,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«Кто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больше назовет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вежливых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слов»-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</w:p>
          <w:p w14:paraId="2731FBB8">
            <w:pPr>
              <w:pStyle w:val="10"/>
              <w:tabs>
                <w:tab w:val="left" w:pos="3300"/>
                <w:tab w:val="left" w:pos="4400"/>
                <w:tab w:val="left" w:pos="6380"/>
                <w:tab w:val="left" w:pos="6820"/>
              </w:tabs>
              <w:spacing w:line="252" w:lineRule="exact"/>
              <w:ind w:left="90"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мячом,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«Передай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письмо»</w:t>
            </w:r>
          </w:p>
          <w:p w14:paraId="62127A38">
            <w:pPr>
              <w:pStyle w:val="10"/>
              <w:tabs>
                <w:tab w:val="left" w:pos="3300"/>
                <w:tab w:val="left" w:pos="4400"/>
                <w:tab w:val="left" w:pos="6380"/>
                <w:tab w:val="left" w:pos="6820"/>
              </w:tabs>
              <w:ind w:left="90" w:right="99" w:rightChars="45" w:firstLine="16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Беседа «Я и мой велосипед», «Летние виды спорта», </w:t>
            </w:r>
          </w:p>
          <w:p w14:paraId="77489BFB">
            <w:pPr>
              <w:pStyle w:val="10"/>
              <w:tabs>
                <w:tab w:val="left" w:pos="3300"/>
                <w:tab w:val="left" w:pos="4400"/>
                <w:tab w:val="left" w:pos="6380"/>
                <w:tab w:val="left" w:pos="6820"/>
              </w:tabs>
              <w:ind w:left="90" w:right="99" w:rightChars="45" w:firstLine="16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Беседа о соблюдении личной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гигиены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детском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саду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 дома.</w:t>
            </w:r>
          </w:p>
          <w:p w14:paraId="4AD3755C">
            <w:pPr>
              <w:pStyle w:val="10"/>
              <w:tabs>
                <w:tab w:val="left" w:pos="3300"/>
                <w:tab w:val="left" w:pos="4400"/>
                <w:tab w:val="left" w:pos="6380"/>
                <w:tab w:val="left" w:pos="6820"/>
              </w:tabs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Проведение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дня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здоровья.</w:t>
            </w:r>
          </w:p>
          <w:p w14:paraId="77D83609">
            <w:pPr>
              <w:pStyle w:val="10"/>
              <w:tabs>
                <w:tab w:val="left" w:pos="3300"/>
                <w:tab w:val="left" w:pos="4400"/>
                <w:tab w:val="left" w:pos="6380"/>
                <w:tab w:val="left" w:pos="6820"/>
              </w:tabs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Час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двигательной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активности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«Игры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из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сундучка»</w:t>
            </w:r>
          </w:p>
        </w:tc>
      </w:tr>
      <w:tr w14:paraId="25723D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2180" w:type="dxa"/>
            <w:vAlign w:val="center"/>
          </w:tcPr>
          <w:p w14:paraId="0A22CB8C">
            <w:pPr>
              <w:pStyle w:val="10"/>
              <w:ind w:left="96" w:right="89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Художественно-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эстетическое</w:t>
            </w:r>
            <w:r>
              <w:rPr>
                <w:color w:val="auto"/>
                <w:spacing w:val="1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2AC332EA">
            <w:pPr>
              <w:pStyle w:val="10"/>
              <w:tabs>
                <w:tab w:val="left" w:pos="6380"/>
                <w:tab w:val="left" w:pos="6820"/>
              </w:tabs>
              <w:spacing w:line="242" w:lineRule="auto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Песочная фантазия - конкурс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«Замки на песке»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Изготовление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эмблемы группы.</w:t>
            </w:r>
          </w:p>
          <w:p w14:paraId="41E60CAA">
            <w:pPr>
              <w:pStyle w:val="10"/>
              <w:tabs>
                <w:tab w:val="left" w:pos="6380"/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Беседа «Забочусь о своем здоровье», «Сам себе я помогу», «Мое здоровье» и др.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Рассматривание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иллюстраций, тематических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альбомов.</w:t>
            </w:r>
          </w:p>
          <w:p w14:paraId="6DD91C88">
            <w:pPr>
              <w:pStyle w:val="10"/>
              <w:tabs>
                <w:tab w:val="left" w:pos="6380"/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Рассматривание иллюстраций «Профессия – врач»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Встречи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 доктором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Айболитом.</w:t>
            </w:r>
          </w:p>
          <w:p w14:paraId="0D54166A">
            <w:pPr>
              <w:pStyle w:val="10"/>
              <w:tabs>
                <w:tab w:val="left" w:pos="6380"/>
                <w:tab w:val="left" w:pos="6820"/>
              </w:tabs>
              <w:spacing w:line="253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Психогимнастика.</w:t>
            </w:r>
          </w:p>
          <w:p w14:paraId="499889B0">
            <w:pPr>
              <w:pStyle w:val="10"/>
              <w:tabs>
                <w:tab w:val="left" w:pos="6380"/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Раскрась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(нарисуй)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любимого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героя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их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сказки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«Айболит».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 драматизация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 сказке «Айболит».</w:t>
            </w:r>
          </w:p>
          <w:p w14:paraId="014A7DF9">
            <w:pPr>
              <w:pStyle w:val="10"/>
              <w:tabs>
                <w:tab w:val="left" w:pos="6380"/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Коллективная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аппликация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«Картинки-витаминки»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(овощи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фрукты)</w:t>
            </w:r>
          </w:p>
        </w:tc>
      </w:tr>
      <w:tr w14:paraId="10C6D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8" w:hRule="atLeast"/>
        </w:trPr>
        <w:tc>
          <w:tcPr>
            <w:tcW w:w="2180" w:type="dxa"/>
            <w:vAlign w:val="center"/>
          </w:tcPr>
          <w:p w14:paraId="3C4E90C3">
            <w:pPr>
              <w:pStyle w:val="10"/>
              <w:ind w:left="167" w:right="157" w:firstLine="4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Социально-</w:t>
            </w:r>
            <w:r>
              <w:rPr>
                <w:color w:val="auto"/>
                <w:spacing w:val="1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коммуникативное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0090EEDF">
            <w:pPr>
              <w:pStyle w:val="10"/>
              <w:tabs>
                <w:tab w:val="left" w:pos="6380"/>
                <w:tab w:val="left" w:pos="6820"/>
                <w:tab w:val="left" w:pos="7920"/>
                <w:tab w:val="left" w:pos="8140"/>
                <w:tab w:val="left" w:pos="8360"/>
              </w:tabs>
              <w:ind w:right="99" w:rightChars="45" w:hanging="17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Сюжетно-ролевые игры: «Супермаркет», «Салон красоты», «Медицинский центр»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конкурсы, аттракционы.</w:t>
            </w:r>
          </w:p>
          <w:p w14:paraId="22878FC5">
            <w:pPr>
              <w:pStyle w:val="10"/>
              <w:tabs>
                <w:tab w:val="left" w:pos="6380"/>
                <w:tab w:val="left" w:pos="6820"/>
                <w:tab w:val="left" w:pos="7920"/>
                <w:tab w:val="left" w:pos="8140"/>
                <w:tab w:val="left" w:pos="8360"/>
              </w:tabs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Рассматривание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сюжетных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картинок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«Хорошо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плохо».</w:t>
            </w:r>
          </w:p>
          <w:p w14:paraId="31D4320C">
            <w:pPr>
              <w:pStyle w:val="10"/>
              <w:tabs>
                <w:tab w:val="left" w:pos="6380"/>
                <w:tab w:val="left" w:pos="6820"/>
                <w:tab w:val="left" w:pos="7920"/>
                <w:tab w:val="left" w:pos="8140"/>
                <w:tab w:val="left" w:pos="8360"/>
              </w:tabs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Проигрывание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этюдов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«Скажи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доброе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слово</w:t>
            </w:r>
            <w:r>
              <w:rPr>
                <w:color w:val="auto"/>
                <w:spacing w:val="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другу», «Назови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ласково».</w:t>
            </w:r>
          </w:p>
          <w:p w14:paraId="72362BEF">
            <w:pPr>
              <w:pStyle w:val="10"/>
              <w:tabs>
                <w:tab w:val="left" w:pos="6380"/>
                <w:tab w:val="left" w:pos="6820"/>
                <w:tab w:val="left" w:pos="7920"/>
                <w:tab w:val="left" w:pos="8140"/>
                <w:tab w:val="left" w:pos="8360"/>
              </w:tabs>
              <w:ind w:left="90" w:right="99" w:rightChars="45" w:firstLine="16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Задания: «Как можно… (поздороваться, попрощаться, поблагодарить, попросить,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отказаться,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обратиться)</w:t>
            </w:r>
          </w:p>
          <w:p w14:paraId="4E9A972D">
            <w:pPr>
              <w:pStyle w:val="10"/>
              <w:tabs>
                <w:tab w:val="left" w:pos="6380"/>
                <w:tab w:val="left" w:pos="6820"/>
                <w:tab w:val="left" w:pos="7920"/>
                <w:tab w:val="left" w:pos="8140"/>
                <w:tab w:val="left" w:pos="836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Социально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ролевые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«Больница»,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«Доктор»</w:t>
            </w:r>
          </w:p>
          <w:p w14:paraId="47F66C90">
            <w:pPr>
              <w:pStyle w:val="10"/>
              <w:tabs>
                <w:tab w:val="left" w:pos="6380"/>
                <w:tab w:val="left" w:pos="6820"/>
                <w:tab w:val="left" w:pos="7920"/>
                <w:tab w:val="left" w:pos="8140"/>
                <w:tab w:val="left" w:pos="836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Трудовые поручения на цветнике, огороде (полив, рыхление, уборка сорняка)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Психогимнастические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этюды: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«Два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друга»,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«Кто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виноват»,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«Странная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девочка»</w:t>
            </w:r>
          </w:p>
        </w:tc>
      </w:tr>
    </w:tbl>
    <w:p w14:paraId="64694FFE">
      <w:pPr>
        <w:pStyle w:val="7"/>
        <w:rPr>
          <w:sz w:val="20"/>
        </w:rPr>
      </w:pPr>
    </w:p>
    <w:p w14:paraId="5886DD9F">
      <w:pPr>
        <w:pStyle w:val="7"/>
        <w:rPr>
          <w:sz w:val="20"/>
        </w:rPr>
      </w:pPr>
    </w:p>
    <w:p w14:paraId="7DB7D459">
      <w:pPr>
        <w:pStyle w:val="7"/>
        <w:rPr>
          <w:sz w:val="20"/>
        </w:rPr>
      </w:pPr>
    </w:p>
    <w:tbl>
      <w:tblPr>
        <w:tblStyle w:val="6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8030"/>
      </w:tblGrid>
      <w:tr w14:paraId="292C02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80" w:type="dxa"/>
            <w:vAlign w:val="center"/>
          </w:tcPr>
          <w:p w14:paraId="14B0D6C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96" w:right="89"/>
              <w:jc w:val="center"/>
              <w:textAlignment w:val="auto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Образовательные</w:t>
            </w:r>
          </w:p>
          <w:p w14:paraId="63C9227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96" w:right="88"/>
              <w:jc w:val="center"/>
              <w:textAlignment w:val="auto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14:paraId="7A2161C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007" w:right="2000"/>
              <w:jc w:val="center"/>
              <w:textAlignment w:val="auto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Тема</w:t>
            </w:r>
            <w:r>
              <w:rPr>
                <w:b/>
                <w:color w:val="auto"/>
                <w:spacing w:val="-3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недели</w:t>
            </w:r>
          </w:p>
        </w:tc>
      </w:tr>
      <w:tr w14:paraId="48E57F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180" w:type="dxa"/>
            <w:shd w:val="clear" w:color="auto" w:fill="538DD3"/>
            <w:vAlign w:val="center"/>
          </w:tcPr>
          <w:p w14:paraId="0E2AEBC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/>
              <w:jc w:val="center"/>
              <w:textAlignment w:val="auto"/>
              <w:rPr>
                <w:color w:val="auto"/>
                <w:sz w:val="20"/>
              </w:rPr>
            </w:pPr>
          </w:p>
        </w:tc>
        <w:tc>
          <w:tcPr>
            <w:tcW w:w="8030" w:type="dxa"/>
            <w:shd w:val="clear" w:color="auto" w:fill="538DD3"/>
            <w:vAlign w:val="center"/>
          </w:tcPr>
          <w:p w14:paraId="55DEEEFC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77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-2200" w:leftChars="-1000" w:right="-120" w:rightChars="0" w:firstLine="17" w:firstLineChars="7"/>
              <w:jc w:val="center"/>
              <w:textAlignment w:val="auto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17.06-21.06</w:t>
            </w:r>
            <w:r>
              <w:rPr>
                <w:b/>
                <w:color w:val="auto"/>
                <w:spacing w:val="56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«Экологическая</w:t>
            </w:r>
            <w:r>
              <w:rPr>
                <w:b/>
                <w:color w:val="auto"/>
                <w:spacing w:val="-2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неделя»</w:t>
            </w:r>
          </w:p>
        </w:tc>
      </w:tr>
      <w:tr w14:paraId="27E25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</w:trPr>
        <w:tc>
          <w:tcPr>
            <w:tcW w:w="2180" w:type="dxa"/>
            <w:vAlign w:val="center"/>
          </w:tcPr>
          <w:p w14:paraId="0AAACB3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638" w:right="244" w:hanging="371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Познавательное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36F8D24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«Удивительные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опыты»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экспериментальная работа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прогулке</w:t>
            </w:r>
          </w:p>
          <w:p w14:paraId="0205FB9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90" w:firstLine="16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Беседы на темы: «Птицы, кто они такие», «Птицы родного края»,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«Откуда мед</w:t>
            </w:r>
            <w:r>
              <w:rPr>
                <w:color w:val="auto"/>
                <w:spacing w:val="-5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пришел»,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«Дикие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домашние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животные»,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«Почему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появилась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красная</w:t>
            </w:r>
            <w:r>
              <w:rPr>
                <w:color w:val="auto"/>
                <w:spacing w:val="-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книга»,</w:t>
            </w:r>
          </w:p>
          <w:p w14:paraId="322843E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90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«Природа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наш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дом».</w:t>
            </w:r>
          </w:p>
          <w:p w14:paraId="63DB8AD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Чтение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художественных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произведений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«Как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ворон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сова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друг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друга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покрасили»,</w:t>
            </w:r>
          </w:p>
          <w:p w14:paraId="39FF51C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90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«Где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обедал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воробей»,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Яшин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А. «Синица»,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Ж.Санд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чем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говорят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цветы»,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Бианки «Как муравьишка домой спешил», К. Чуковский «Муха – цокотуха»,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А.Пушкин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«Сказка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царе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Салтане»,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М.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Бородицкая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«Разговор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пчелкой».</w:t>
            </w:r>
          </w:p>
          <w:p w14:paraId="249E8A7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Опыты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песком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водой.</w:t>
            </w:r>
          </w:p>
          <w:p w14:paraId="073D7CC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90" w:right="180" w:firstLine="16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Экспериментальная деятельность «Пламя загрязняет воздух», «Влияние почвы на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рост овощей»</w:t>
            </w:r>
          </w:p>
        </w:tc>
      </w:tr>
      <w:tr w14:paraId="5B7376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9" w:hRule="atLeast"/>
        </w:trPr>
        <w:tc>
          <w:tcPr>
            <w:tcW w:w="2180" w:type="dxa"/>
            <w:vAlign w:val="center"/>
          </w:tcPr>
          <w:p w14:paraId="01D996D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03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Речевое</w:t>
            </w:r>
            <w:r>
              <w:rPr>
                <w:color w:val="auto"/>
                <w:spacing w:val="-4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6057403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571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Беседы: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«Флора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фауна», «Что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такое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климат?»,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«Природные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ресурсы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Земли»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Рассматривание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альбомов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«Мир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насекомых»,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«Мир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животных»,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«Мир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птиц»,</w:t>
            </w:r>
          </w:p>
          <w:p w14:paraId="002B397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«Мир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растений»</w:t>
            </w:r>
          </w:p>
          <w:p w14:paraId="5563C9D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Отгадывание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загадок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живых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 неживых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объектах</w:t>
            </w:r>
          </w:p>
          <w:p w14:paraId="316ACEC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Знакомство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пословицами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поговорками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природе.</w:t>
            </w:r>
          </w:p>
          <w:p w14:paraId="751CD83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Сочинение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детьми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рассказов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птицах,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животных,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насекомых.</w:t>
            </w:r>
          </w:p>
          <w:p w14:paraId="1F63429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Игровые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упражнения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«Отгадай-ка»,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«Назови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правильно»,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«Скажи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наоборот»,</w:t>
            </w:r>
          </w:p>
          <w:p w14:paraId="57B9EDB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«Опиши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предмет»,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Какие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бывают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слова»,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«Цепочка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слов»</w:t>
            </w:r>
          </w:p>
        </w:tc>
      </w:tr>
      <w:tr w14:paraId="04434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1" w:hRule="atLeast"/>
        </w:trPr>
        <w:tc>
          <w:tcPr>
            <w:tcW w:w="2180" w:type="dxa"/>
            <w:vAlign w:val="center"/>
          </w:tcPr>
          <w:p w14:paraId="1A09BC1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638" w:right="452" w:hanging="159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Физическое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3F1AB9C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1489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Развлечение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«Спортивный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праздник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Дружбы»</w:t>
            </w:r>
          </w:p>
          <w:p w14:paraId="26F7ED3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Подвижные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«Птички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гнездышках»,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«Птички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птенчики»,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«Садовник»,</w:t>
            </w:r>
          </w:p>
          <w:p w14:paraId="18DE88C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«Найди свой цвет», «Такой цветок беги ко мне», «Медведь и пчелы», «День и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ночь»,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«Поймай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комара»,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«Где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ты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живешь»,«У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медведя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бору»,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«Волк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зайцы»,</w:t>
            </w:r>
          </w:p>
          <w:p w14:paraId="35C4DDF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«Бездомный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заяц»,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«Зайка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серый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умывается»,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«Зайцы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огороде»,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«Ловишки»,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«Я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знаю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пять названий…»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др.</w:t>
            </w:r>
          </w:p>
          <w:p w14:paraId="24EE5AB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Рисование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«Любим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спортом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заниматься».</w:t>
            </w:r>
          </w:p>
          <w:p w14:paraId="450E3C2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1909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Спортивные упражнения, игры (бадминтон, футбол, волейбол).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конкурсы, аттракционы.</w:t>
            </w:r>
          </w:p>
          <w:p w14:paraId="7E14F24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Психогимнастика.</w:t>
            </w:r>
          </w:p>
          <w:p w14:paraId="4953802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Ходьба:</w:t>
            </w:r>
            <w:r>
              <w:rPr>
                <w:color w:val="auto"/>
                <w:spacing w:val="1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«Скороходы»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(быстрая</w:t>
            </w:r>
            <w:r>
              <w:rPr>
                <w:color w:val="auto"/>
                <w:spacing w:val="1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ходьба),</w:t>
            </w:r>
            <w:r>
              <w:rPr>
                <w:color w:val="auto"/>
                <w:spacing w:val="1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«Путешествие</w:t>
            </w:r>
            <w:r>
              <w:rPr>
                <w:color w:val="auto"/>
                <w:spacing w:val="1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сороконожки»</w:t>
            </w:r>
            <w:r>
              <w:rPr>
                <w:color w:val="auto"/>
                <w:spacing w:val="1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(ходьба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колоннами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 сменой направления)</w:t>
            </w:r>
          </w:p>
        </w:tc>
      </w:tr>
      <w:tr w14:paraId="1ABF3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1" w:hRule="atLeast"/>
        </w:trPr>
        <w:tc>
          <w:tcPr>
            <w:tcW w:w="2180" w:type="dxa"/>
            <w:vAlign w:val="center"/>
          </w:tcPr>
          <w:p w14:paraId="4B514A1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96" w:right="89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  <w:lang w:val="ru-RU"/>
              </w:rPr>
              <w:t>Х</w:t>
            </w:r>
            <w:r>
              <w:rPr>
                <w:color w:val="auto"/>
                <w:sz w:val="24"/>
              </w:rPr>
              <w:t>удожественно-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эстетическое</w:t>
            </w:r>
            <w:r>
              <w:rPr>
                <w:color w:val="auto"/>
                <w:spacing w:val="1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0242E4C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Наблюдение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птицами,</w:t>
            </w:r>
            <w:r>
              <w:rPr>
                <w:color w:val="auto"/>
                <w:spacing w:val="-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цветами,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насекомыми.</w:t>
            </w:r>
          </w:p>
          <w:p w14:paraId="3CB3327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Рисование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птиц,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«Бабочки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лугу», «Пчелка»,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«Краски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лета»,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«Летний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пейзаж»,</w:t>
            </w:r>
          </w:p>
          <w:p w14:paraId="712DE0D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«Несуществующее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животное».</w:t>
            </w:r>
          </w:p>
          <w:p w14:paraId="59B9D5A9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72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100" w:rightChars="0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Оформление альбома «Мой любимый цветок», «Насекомые»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Экскурсия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 цветник.</w:t>
            </w:r>
          </w:p>
          <w:p w14:paraId="7D3CE31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Изготовление цветов из бумаги (способом оригами).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Лепка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цветов,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насекомых,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птиц,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животных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(барельеф).</w:t>
            </w:r>
          </w:p>
          <w:p w14:paraId="6F964F5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Изготовление насекомых птиц, животных из природного материала.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Изготовление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знаков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«Береги природу»</w:t>
            </w:r>
          </w:p>
          <w:p w14:paraId="5DCD0D1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Музыкально-пластические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этюды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«Танец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животных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растений»</w:t>
            </w:r>
          </w:p>
          <w:p w14:paraId="62FEE54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Ручной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труд «Мастерская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Шишкодрёма»</w:t>
            </w:r>
            <w:r>
              <w:rPr>
                <w:color w:val="auto"/>
                <w:spacing w:val="-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(изготовление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поделок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из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шишек)</w:t>
            </w:r>
          </w:p>
        </w:tc>
      </w:tr>
      <w:tr w14:paraId="2F5A6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5" w:hRule="atLeast"/>
        </w:trPr>
        <w:tc>
          <w:tcPr>
            <w:tcW w:w="2180" w:type="dxa"/>
            <w:vAlign w:val="center"/>
          </w:tcPr>
          <w:p w14:paraId="1AE9B4C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67" w:right="157" w:firstLine="4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Социально-</w:t>
            </w:r>
            <w:r>
              <w:rPr>
                <w:color w:val="auto"/>
                <w:spacing w:val="1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коммуникативное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19CBC94C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5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Дидактические игры: «Угадай, что за птица», «Узнай по описанию», «Четвертый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лишний», «Собери букет», «Цветочный магазин», «Собери цветок», «Найди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ошибки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художника»,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«Превращение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гусеницы», «Кто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где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живет», «Чьи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детки»,</w:t>
            </w:r>
          </w:p>
          <w:p w14:paraId="4A4FBBF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5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«Кто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как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кричит», «найди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пару»,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«Кто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спрятался»</w:t>
            </w:r>
          </w:p>
          <w:p w14:paraId="7A0BE0BD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5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Социально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ролевая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«Зоопарк»,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«Цветочный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магазин»,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«На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даче»,</w:t>
            </w:r>
          </w:p>
          <w:p w14:paraId="4F49C55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5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«Ветеринарная больница»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Уход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цветами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клумбе.</w:t>
            </w:r>
          </w:p>
          <w:p w14:paraId="3D893E15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5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Игра – перевоплощение «Если бы ты был бабочкой».</w:t>
            </w:r>
            <w:r>
              <w:rPr>
                <w:color w:val="auto"/>
                <w:spacing w:val="-5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Рассматривание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энциклопедий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природе.</w:t>
            </w:r>
          </w:p>
          <w:p w14:paraId="7DB13AA4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5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Лепка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животных,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птиц,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насекомых,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цветов.</w:t>
            </w:r>
          </w:p>
          <w:p w14:paraId="275BD778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5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Строительная игра «Терем для животных» Трудовые поручения на цветнике,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огороде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(полив, рыхление, уборка сорняка)</w:t>
            </w:r>
          </w:p>
        </w:tc>
      </w:tr>
    </w:tbl>
    <w:p w14:paraId="0DB1724D">
      <w:pPr>
        <w:pStyle w:val="7"/>
        <w:spacing w:before="11"/>
        <w:rPr>
          <w:sz w:val="20"/>
        </w:rPr>
      </w:pPr>
    </w:p>
    <w:p w14:paraId="1D8B3BE1">
      <w:pPr>
        <w:spacing w:after="0"/>
        <w:jc w:val="center"/>
        <w:sectPr>
          <w:pgSz w:w="11910" w:h="16840"/>
          <w:pgMar w:top="840" w:right="0" w:bottom="0" w:left="0" w:header="720" w:footer="720" w:gutter="0"/>
          <w:cols w:space="720" w:num="1"/>
        </w:sectPr>
      </w:pPr>
    </w:p>
    <w:tbl>
      <w:tblPr>
        <w:tblStyle w:val="6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8030"/>
      </w:tblGrid>
      <w:tr w14:paraId="0509E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80" w:type="dxa"/>
            <w:vAlign w:val="center"/>
          </w:tcPr>
          <w:p w14:paraId="380D584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96" w:right="89"/>
              <w:jc w:val="center"/>
              <w:textAlignment w:val="auto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Образовательные</w:t>
            </w:r>
          </w:p>
          <w:p w14:paraId="50B395F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96" w:right="88"/>
              <w:jc w:val="center"/>
              <w:textAlignment w:val="auto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14:paraId="364541D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2007" w:right="2000"/>
              <w:jc w:val="center"/>
              <w:textAlignment w:val="auto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Тема</w:t>
            </w:r>
            <w:r>
              <w:rPr>
                <w:b/>
                <w:color w:val="auto"/>
                <w:spacing w:val="-3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недели</w:t>
            </w:r>
          </w:p>
        </w:tc>
      </w:tr>
      <w:tr w14:paraId="54D35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180" w:type="dxa"/>
            <w:shd w:val="clear" w:color="auto" w:fill="538DD3"/>
            <w:vAlign w:val="center"/>
          </w:tcPr>
          <w:p w14:paraId="0DC0061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0"/>
              <w:jc w:val="center"/>
              <w:textAlignment w:val="auto"/>
              <w:rPr>
                <w:color w:val="auto"/>
                <w:sz w:val="20"/>
              </w:rPr>
            </w:pPr>
          </w:p>
        </w:tc>
        <w:tc>
          <w:tcPr>
            <w:tcW w:w="8030" w:type="dxa"/>
            <w:shd w:val="clear" w:color="auto" w:fill="538DD3"/>
            <w:vAlign w:val="center"/>
          </w:tcPr>
          <w:p w14:paraId="5AB475A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-2200" w:leftChars="0" w:right="100" w:rightChars="0" w:firstLine="0" w:firstLineChars="0"/>
              <w:jc w:val="center"/>
              <w:textAlignment w:val="auto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24.06-28.06</w:t>
            </w:r>
            <w:r>
              <w:rPr>
                <w:b/>
                <w:color w:val="auto"/>
                <w:spacing w:val="58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«Солнечная</w:t>
            </w:r>
            <w:r>
              <w:rPr>
                <w:b/>
                <w:color w:val="auto"/>
                <w:spacing w:val="-1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неделя»</w:t>
            </w:r>
          </w:p>
        </w:tc>
      </w:tr>
      <w:tr w14:paraId="55EC31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1" w:hRule="atLeast"/>
        </w:trPr>
        <w:tc>
          <w:tcPr>
            <w:tcW w:w="2180" w:type="dxa"/>
            <w:vAlign w:val="center"/>
          </w:tcPr>
          <w:p w14:paraId="31E18E5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638" w:right="244" w:hanging="371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Познавательное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703F13C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108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играми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 развлечениями «Что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мы знаем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лете?»</w:t>
            </w:r>
          </w:p>
          <w:p w14:paraId="02003BA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108" w:right="96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Опытно-экспериментальная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деятельность: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«Когда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вода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теплее»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(нагревание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окружающих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предметов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днем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вечером),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«Вода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сосуде»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(нагревание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воды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лучами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солнца),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«Тень»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(рассматривание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сопоставление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размеров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тени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от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предметов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разное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время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дня)</w:t>
            </w:r>
          </w:p>
          <w:p w14:paraId="3BF6E81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108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Рассматривание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иллюстраций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солнечная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система,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звездное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небо,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галактика</w:t>
            </w:r>
          </w:p>
        </w:tc>
      </w:tr>
      <w:tr w14:paraId="44A0A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7" w:hRule="atLeast"/>
        </w:trPr>
        <w:tc>
          <w:tcPr>
            <w:tcW w:w="2180" w:type="dxa"/>
            <w:vAlign w:val="center"/>
          </w:tcPr>
          <w:p w14:paraId="5D38F44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203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Речевое</w:t>
            </w:r>
            <w:r>
              <w:rPr>
                <w:color w:val="auto"/>
                <w:spacing w:val="-4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0B07D81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Драматизация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любимых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сказок</w:t>
            </w:r>
          </w:p>
          <w:p w14:paraId="3D58D2E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Беседы:</w:t>
            </w:r>
            <w:r>
              <w:rPr>
                <w:color w:val="auto"/>
                <w:spacing w:val="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«Что</w:t>
            </w:r>
            <w:r>
              <w:rPr>
                <w:color w:val="auto"/>
                <w:spacing w:val="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такое</w:t>
            </w:r>
            <w:r>
              <w:rPr>
                <w:color w:val="auto"/>
                <w:spacing w:val="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солнце?»,</w:t>
            </w:r>
            <w:r>
              <w:rPr>
                <w:color w:val="auto"/>
                <w:spacing w:val="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«Мои</w:t>
            </w:r>
            <w:r>
              <w:rPr>
                <w:color w:val="auto"/>
                <w:spacing w:val="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ощущения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от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солнышка»,</w:t>
            </w:r>
            <w:r>
              <w:rPr>
                <w:color w:val="auto"/>
                <w:spacing w:val="1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«Солнечный</w:t>
            </w:r>
            <w:r>
              <w:rPr>
                <w:color w:val="auto"/>
                <w:spacing w:val="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денек,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какой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он»</w:t>
            </w:r>
          </w:p>
          <w:p w14:paraId="6420C91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Летние загадки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Стихи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лете,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солнце</w:t>
            </w:r>
          </w:p>
          <w:p w14:paraId="54BA38B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Развивающие игры «Угадай, кто позвал», «Длинные и короткие слова»,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Пропущенные слова», «Синонимический ряд», «Кем я буду и каким?», «Веселые</w:t>
            </w:r>
            <w:r>
              <w:rPr>
                <w:color w:val="auto"/>
                <w:spacing w:val="-5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картинки».</w:t>
            </w:r>
          </w:p>
          <w:p w14:paraId="072B123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Конкурс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стихов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лете.</w:t>
            </w:r>
          </w:p>
          <w:p w14:paraId="7C2994D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Театрализованная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деятельность.</w:t>
            </w:r>
          </w:p>
          <w:p w14:paraId="512391C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Составление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рассказов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«Чем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мне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нравится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лето».</w:t>
            </w:r>
          </w:p>
          <w:p w14:paraId="5EB8CEC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Чтение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художественной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литературы,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энциклопедий.</w:t>
            </w:r>
          </w:p>
        </w:tc>
      </w:tr>
      <w:tr w14:paraId="4E627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5" w:hRule="atLeast"/>
        </w:trPr>
        <w:tc>
          <w:tcPr>
            <w:tcW w:w="2180" w:type="dxa"/>
            <w:vAlign w:val="center"/>
          </w:tcPr>
          <w:p w14:paraId="3A2A488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638" w:right="452" w:hanging="159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Физическое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5C74CA9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Подвижные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«Классики»,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«Скакалки»,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«Ловишки»</w:t>
            </w:r>
            <w:r>
              <w:rPr>
                <w:color w:val="auto"/>
                <w:spacing w:val="-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др.</w:t>
            </w:r>
          </w:p>
          <w:p w14:paraId="7F6B3EE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153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Русские народные игры «Чудесный мешочек», «Игры с кеглями», «Гуси – гуси» и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Спортивные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</w:t>
            </w:r>
          </w:p>
          <w:p w14:paraId="0186C51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77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100" w:rightChars="0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Игротеки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участием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родителей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«Поиграем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вместе»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Этюды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выражение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эмоционального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состояния.</w:t>
            </w:r>
          </w:p>
          <w:p w14:paraId="08FB8E1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Настольные игры «Домино», «Лото», «Мозаика» и др. Эстафеты: «Землемеры»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(палочками измерить поле); «Кузнечики» (прыжки на одной ноге); «Труженики-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муравьи»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(ползание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скамейке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переносом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предметов);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«Вскопаем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грядку»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(выполняется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бегом,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перекладывание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кубиков лопатками)</w:t>
            </w:r>
          </w:p>
        </w:tc>
      </w:tr>
      <w:tr w14:paraId="509628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5" w:hRule="atLeast"/>
        </w:trPr>
        <w:tc>
          <w:tcPr>
            <w:tcW w:w="2180" w:type="dxa"/>
            <w:vAlign w:val="center"/>
          </w:tcPr>
          <w:p w14:paraId="7574A60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96" w:right="89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Художественно-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эстетическое</w:t>
            </w:r>
            <w:r>
              <w:rPr>
                <w:color w:val="auto"/>
                <w:spacing w:val="1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0E01BBF4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7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-119" w:rightChars="-54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Развлечение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«Как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дети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научили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бабу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Ягу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правилам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дорожного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движения!»</w:t>
            </w:r>
          </w:p>
          <w:p w14:paraId="23FC128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7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-119" w:rightChars="-54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Лепка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«На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солнечной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полянке»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(коллективная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работа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из пластилина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природного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материала)</w:t>
            </w:r>
          </w:p>
          <w:p w14:paraId="4382B55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7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-119" w:rightChars="-54" w:firstLine="5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Музыкальные</w:t>
            </w:r>
            <w:r>
              <w:rPr>
                <w:color w:val="auto"/>
                <w:spacing w:val="1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игры:</w:t>
            </w:r>
            <w:r>
              <w:rPr>
                <w:color w:val="auto"/>
                <w:spacing w:val="1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«Солнышко</w:t>
            </w:r>
            <w:r>
              <w:rPr>
                <w:color w:val="auto"/>
                <w:spacing w:val="1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1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дождик»</w:t>
            </w:r>
            <w:r>
              <w:rPr>
                <w:color w:val="auto"/>
                <w:spacing w:val="1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(М.Раухвергер),</w:t>
            </w:r>
            <w:r>
              <w:rPr>
                <w:color w:val="auto"/>
                <w:spacing w:val="1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«Солнышко»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(Е.Макшанцева)</w:t>
            </w:r>
          </w:p>
          <w:p w14:paraId="3EFBC515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7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-119" w:rightChars="-54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Игра-имитация «Встреча в лесу» (развитие выразительных движений, внимания,</w:t>
            </w:r>
            <w:r>
              <w:rPr>
                <w:color w:val="auto"/>
                <w:spacing w:val="-5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воображения)</w:t>
            </w:r>
          </w:p>
          <w:p w14:paraId="73913D5B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7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-119" w:rightChars="-54" w:firstLine="5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Рассматривание иллюстраций, альбомов, картин.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Танец-игра «Если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нравится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тебе,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то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делай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так…»</w:t>
            </w:r>
          </w:p>
        </w:tc>
      </w:tr>
      <w:tr w14:paraId="6FEB4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8" w:hRule="atLeast"/>
        </w:trPr>
        <w:tc>
          <w:tcPr>
            <w:tcW w:w="2180" w:type="dxa"/>
            <w:vAlign w:val="center"/>
          </w:tcPr>
          <w:p w14:paraId="2440D69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167" w:right="157" w:firstLine="4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Социально-</w:t>
            </w:r>
            <w:r>
              <w:rPr>
                <w:color w:val="auto"/>
                <w:spacing w:val="1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коммуникативное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5385907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Беседа «Дорога в детский сад»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знания об окружающем, развитие самосознания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Упражнение</w:t>
            </w:r>
            <w:r>
              <w:rPr>
                <w:color w:val="auto"/>
                <w:spacing w:val="1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«Как</w:t>
            </w:r>
            <w:r>
              <w:rPr>
                <w:color w:val="auto"/>
                <w:spacing w:val="1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меня</w:t>
            </w:r>
            <w:r>
              <w:rPr>
                <w:color w:val="auto"/>
                <w:spacing w:val="1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зовут»</w:t>
            </w:r>
            <w:r>
              <w:rPr>
                <w:color w:val="auto"/>
                <w:spacing w:val="1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(дети</w:t>
            </w:r>
            <w:r>
              <w:rPr>
                <w:color w:val="auto"/>
                <w:spacing w:val="1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называют</w:t>
            </w:r>
            <w:r>
              <w:rPr>
                <w:color w:val="auto"/>
                <w:spacing w:val="1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своё</w:t>
            </w:r>
            <w:r>
              <w:rPr>
                <w:color w:val="auto"/>
                <w:spacing w:val="1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имя</w:t>
            </w:r>
            <w:r>
              <w:rPr>
                <w:color w:val="auto"/>
                <w:spacing w:val="1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1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полное,</w:t>
            </w:r>
            <w:r>
              <w:rPr>
                <w:color w:val="auto"/>
                <w:spacing w:val="1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краткое,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ласковое,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самое любимое)</w:t>
            </w:r>
          </w:p>
          <w:p w14:paraId="2FA6F515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Пластический</w:t>
            </w:r>
            <w:r>
              <w:rPr>
                <w:color w:val="auto"/>
                <w:spacing w:val="4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этюд</w:t>
            </w:r>
            <w:r>
              <w:rPr>
                <w:color w:val="auto"/>
                <w:spacing w:val="4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«Солнышко»</w:t>
            </w:r>
            <w:r>
              <w:rPr>
                <w:color w:val="auto"/>
                <w:spacing w:val="3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(«От</w:t>
            </w:r>
            <w:r>
              <w:rPr>
                <w:color w:val="auto"/>
                <w:spacing w:val="4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ласковых</w:t>
            </w:r>
            <w:r>
              <w:rPr>
                <w:color w:val="auto"/>
                <w:spacing w:val="4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имён</w:t>
            </w:r>
            <w:r>
              <w:rPr>
                <w:color w:val="auto"/>
                <w:spacing w:val="3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стало</w:t>
            </w:r>
            <w:r>
              <w:rPr>
                <w:color w:val="auto"/>
                <w:spacing w:val="4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тепло,</w:t>
            </w:r>
            <w:r>
              <w:rPr>
                <w:color w:val="auto"/>
                <w:spacing w:val="4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как</w:t>
            </w:r>
            <w:r>
              <w:rPr>
                <w:color w:val="auto"/>
                <w:spacing w:val="4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от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солнышка. Все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мы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сейчас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станем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лучиками солнца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 согреем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друг друга»)</w:t>
            </w:r>
          </w:p>
          <w:p w14:paraId="12B63E5D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1146"/>
                <w:tab w:val="left" w:pos="2127"/>
                <w:tab w:val="left" w:pos="2684"/>
                <w:tab w:val="left" w:pos="4617"/>
                <w:tab w:val="left" w:pos="5229"/>
                <w:tab w:val="left" w:pos="6354"/>
                <w:tab w:val="left" w:pos="7059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162"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Создать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условия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для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сюжетно-ролевых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игр: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«Детский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сад»,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«Семья»,</w:t>
            </w:r>
          </w:p>
          <w:p w14:paraId="5F37745B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«Автозаправка»</w:t>
            </w:r>
          </w:p>
          <w:p w14:paraId="088B116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Трудовые поручения на цветнике, огороде (полив, рыхление, уборка сорняка)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Конструктивные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</w:t>
            </w:r>
          </w:p>
          <w:p w14:paraId="0051E561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Игры:</w:t>
            </w:r>
            <w:r>
              <w:rPr>
                <w:color w:val="auto"/>
                <w:spacing w:val="1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«Поиск</w:t>
            </w:r>
            <w:r>
              <w:rPr>
                <w:color w:val="auto"/>
                <w:spacing w:val="7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сокровищ»</w:t>
            </w:r>
            <w:r>
              <w:rPr>
                <w:color w:val="auto"/>
                <w:spacing w:val="6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(в</w:t>
            </w:r>
            <w:r>
              <w:rPr>
                <w:color w:val="auto"/>
                <w:spacing w:val="7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песке</w:t>
            </w:r>
            <w:r>
              <w:rPr>
                <w:color w:val="auto"/>
                <w:spacing w:val="7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спрятаны</w:t>
            </w:r>
            <w:r>
              <w:rPr>
                <w:color w:val="auto"/>
                <w:spacing w:val="7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различные</w:t>
            </w:r>
            <w:r>
              <w:rPr>
                <w:color w:val="auto"/>
                <w:spacing w:val="7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предметы,</w:t>
            </w:r>
            <w:r>
              <w:rPr>
                <w:color w:val="auto"/>
                <w:spacing w:val="7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монетки),</w:t>
            </w:r>
          </w:p>
          <w:p w14:paraId="1296400D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«Королевство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кривых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зеркал»</w:t>
            </w:r>
            <w:r>
              <w:rPr>
                <w:color w:val="auto"/>
                <w:spacing w:val="-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(противоположные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движения)</w:t>
            </w:r>
          </w:p>
        </w:tc>
      </w:tr>
    </w:tbl>
    <w:p w14:paraId="4FC2F761">
      <w:pPr>
        <w:pStyle w:val="7"/>
        <w:spacing w:before="11"/>
        <w:rPr>
          <w:sz w:val="20"/>
        </w:rPr>
      </w:pPr>
    </w:p>
    <w:p w14:paraId="2FFB2645">
      <w:pPr>
        <w:spacing w:after="0"/>
        <w:jc w:val="center"/>
        <w:sectPr>
          <w:pgSz w:w="11910" w:h="16840"/>
          <w:pgMar w:top="840" w:right="0" w:bottom="0" w:left="0" w:header="720" w:footer="720" w:gutter="0"/>
          <w:cols w:space="720" w:num="1"/>
        </w:sectPr>
      </w:pPr>
    </w:p>
    <w:tbl>
      <w:tblPr>
        <w:tblStyle w:val="6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8030"/>
      </w:tblGrid>
      <w:tr w14:paraId="7422A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80" w:type="dxa"/>
            <w:vAlign w:val="center"/>
          </w:tcPr>
          <w:p w14:paraId="7C764D9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96" w:right="89"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</w:p>
          <w:p w14:paraId="0D399C6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96" w:right="88"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14:paraId="584DBE0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2007" w:right="2000"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14:paraId="0A7A8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210" w:type="dxa"/>
            <w:gridSpan w:val="2"/>
            <w:shd w:val="clear" w:color="auto" w:fill="538DD3"/>
            <w:vAlign w:val="center"/>
          </w:tcPr>
          <w:p w14:paraId="63F7766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220" w:leftChars="0" w:right="80" w:rightChars="0" w:firstLine="0" w:firstLineChars="0"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sz w:val="24"/>
              </w:rPr>
              <w:t>01.07-05.07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«Книжкина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неделя»</w:t>
            </w:r>
          </w:p>
        </w:tc>
      </w:tr>
      <w:tr w14:paraId="499A3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5" w:hRule="atLeast"/>
        </w:trPr>
        <w:tc>
          <w:tcPr>
            <w:tcW w:w="2180" w:type="dxa"/>
            <w:vAlign w:val="center"/>
          </w:tcPr>
          <w:p w14:paraId="31B68E0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238" w:leftChars="0" w:right="244" w:firstLine="29" w:firstLineChars="0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03A2F6EA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Беседа с детьми по теме «Из чего делают бумагу», «Кто такие Кирилл и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Мефодий»</w:t>
            </w:r>
          </w:p>
          <w:p w14:paraId="2BB990A4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Проведение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опытов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 бумагой.</w:t>
            </w:r>
          </w:p>
          <w:p w14:paraId="3BF63AA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Чтение художественной литературы, произведений А.С. Пушкина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Рассматривание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и чтение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книжек</w:t>
            </w:r>
            <w:r>
              <w:rPr>
                <w:spacing w:val="2"/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малышек»</w:t>
            </w:r>
          </w:p>
          <w:p w14:paraId="731254FC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Рассматривание портретов писателей (К.Чуковский, С.Маршак, С. Михалков, А.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Барто)</w:t>
            </w:r>
          </w:p>
          <w:p w14:paraId="7F30F2BE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Литературная викторина по произведениям Чуковского, Маршака.</w:t>
            </w:r>
            <w:r>
              <w:rPr>
                <w:spacing w:val="-53"/>
                <w:sz w:val="22"/>
              </w:rPr>
              <w:t xml:space="preserve"> </w:t>
            </w:r>
            <w:r>
              <w:rPr>
                <w:sz w:val="22"/>
              </w:rPr>
              <w:t>Выставка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книг «Русские народные сказки»</w:t>
            </w:r>
          </w:p>
          <w:p w14:paraId="135D269A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Литературная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викторина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«В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гостях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у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сказки»</w:t>
            </w:r>
          </w:p>
        </w:tc>
      </w:tr>
      <w:tr w14:paraId="02A25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7" w:hRule="atLeast"/>
        </w:trPr>
        <w:tc>
          <w:tcPr>
            <w:tcW w:w="2180" w:type="dxa"/>
            <w:vAlign w:val="center"/>
          </w:tcPr>
          <w:p w14:paraId="65094C1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203"/>
              <w:jc w:val="center"/>
              <w:textAlignment w:val="auto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2324A75D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Беседы: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«Сказочники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разных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стран»,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«Кто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пишет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книжки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для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детей»,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«Откуда</w:t>
            </w:r>
          </w:p>
          <w:p w14:paraId="015DD052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появились сказки?», «Что такое сказка?».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Литературная викторина «В мире сказок»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Сочинение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сказок детьми.</w:t>
            </w:r>
          </w:p>
          <w:p w14:paraId="55210D8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Игровые упражнения: «Рассказы-каламбуры», «Я люблю себя за то,,,», «Что 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слышу?»,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«Перевирание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сказки», «Смена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места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действия», «С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миру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по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букве,</w:t>
            </w:r>
          </w:p>
          <w:p w14:paraId="6A1815F2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«Забавные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превращения».</w:t>
            </w:r>
          </w:p>
          <w:p w14:paraId="0627DED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sz w:val="22"/>
              </w:rPr>
            </w:pPr>
            <w:r>
              <w:rPr>
                <w:sz w:val="22"/>
              </w:rPr>
              <w:t>Чтение художественной литературы, энциклопедий.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Оформление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книжных уголков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в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группах.</w:t>
            </w:r>
          </w:p>
        </w:tc>
      </w:tr>
      <w:tr w14:paraId="72DD0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7" w:hRule="atLeast"/>
        </w:trPr>
        <w:tc>
          <w:tcPr>
            <w:tcW w:w="2180" w:type="dxa"/>
            <w:vAlign w:val="center"/>
          </w:tcPr>
          <w:p w14:paraId="3FA3C66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0"/>
              <w:jc w:val="center"/>
              <w:textAlignment w:val="auto"/>
              <w:rPr>
                <w:color w:val="auto"/>
                <w:sz w:val="26"/>
              </w:rPr>
            </w:pPr>
          </w:p>
          <w:p w14:paraId="6103CE4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0"/>
              <w:jc w:val="center"/>
              <w:textAlignment w:val="auto"/>
              <w:rPr>
                <w:color w:val="auto"/>
                <w:sz w:val="26"/>
              </w:rPr>
            </w:pPr>
          </w:p>
          <w:p w14:paraId="5C1E2F3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0"/>
              <w:jc w:val="center"/>
              <w:textAlignment w:val="auto"/>
              <w:rPr>
                <w:color w:val="auto"/>
                <w:sz w:val="26"/>
              </w:rPr>
            </w:pPr>
          </w:p>
          <w:p w14:paraId="5D0E481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0"/>
              <w:jc w:val="center"/>
              <w:textAlignment w:val="auto"/>
              <w:rPr>
                <w:color w:val="auto"/>
                <w:sz w:val="26"/>
              </w:rPr>
            </w:pPr>
          </w:p>
          <w:p w14:paraId="141124F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638" w:right="452" w:hanging="159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Физическое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78B6716B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Развлечение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«Летние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забавы»</w:t>
            </w:r>
          </w:p>
          <w:p w14:paraId="599C36BD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Подвижные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«Пузырь»,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«Воробышки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автомобиль»,</w:t>
            </w:r>
            <w:r>
              <w:rPr>
                <w:color w:val="auto"/>
                <w:spacing w:val="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«Белое –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черное»,</w:t>
            </w:r>
          </w:p>
          <w:p w14:paraId="189EDD43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«Классики», «Карлики – великаны»,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«У медведя во бору», «Карусели», «Береги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предмет»</w:t>
            </w:r>
            <w:r>
              <w:rPr>
                <w:color w:val="auto"/>
                <w:spacing w:val="-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 др.</w:t>
            </w:r>
          </w:p>
          <w:p w14:paraId="3ACB691E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Игры с обручем и скакалкой.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Народные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игры.</w:t>
            </w:r>
          </w:p>
          <w:p w14:paraId="557674E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Изготовление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панно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«На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стадионе».</w:t>
            </w:r>
          </w:p>
          <w:p w14:paraId="77C90B4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Рисование «Спортивная эмблема группы»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Закаливание.</w:t>
            </w:r>
          </w:p>
          <w:p w14:paraId="6F39517A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Познавательные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занятия.</w:t>
            </w:r>
          </w:p>
          <w:p w14:paraId="4F03697C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Сбор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гербария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лекарственных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растений</w:t>
            </w:r>
          </w:p>
          <w:p w14:paraId="08B1E33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«Трудный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маршрут»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(полоса</w:t>
            </w:r>
            <w:r>
              <w:rPr>
                <w:color w:val="auto"/>
                <w:spacing w:val="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препятствий</w:t>
            </w:r>
            <w:r>
              <w:rPr>
                <w:color w:val="auto"/>
                <w:spacing w:val="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бегом,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подлезанием,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прыжками</w:t>
            </w:r>
            <w:r>
              <w:rPr>
                <w:color w:val="auto"/>
                <w:spacing w:val="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вопросами)</w:t>
            </w:r>
          </w:p>
        </w:tc>
      </w:tr>
      <w:tr w14:paraId="10F3B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4" w:hRule="atLeast"/>
        </w:trPr>
        <w:tc>
          <w:tcPr>
            <w:tcW w:w="2180" w:type="dxa"/>
            <w:vAlign w:val="center"/>
          </w:tcPr>
          <w:p w14:paraId="72ABB91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96" w:right="89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Художественно-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эстетическое</w:t>
            </w:r>
            <w:r>
              <w:rPr>
                <w:color w:val="auto"/>
                <w:spacing w:val="1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40B694BD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«Волшебные превращения»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день экспериментов</w:t>
            </w:r>
          </w:p>
          <w:p w14:paraId="6FF5ABA2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Изготовление книжек – малышек, поделок из разных видов бумаги.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Составление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коллажей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сюжету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литературных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произведений.</w:t>
            </w:r>
          </w:p>
          <w:p w14:paraId="34FBC849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Выставка детских рисунков по произведениям Пушкина.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Рассматривание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азбуки, алфавита.</w:t>
            </w:r>
          </w:p>
          <w:p w14:paraId="3F3D4C74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Просмотр видеофильмов по произведениям детских писателей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Оформление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разных видов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театра.</w:t>
            </w:r>
          </w:p>
          <w:p w14:paraId="474652F4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Лепка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персонажей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сказок.</w:t>
            </w:r>
          </w:p>
          <w:p w14:paraId="304C947A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Конкурс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детского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рисунка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«Эти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волшебные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сказки».</w:t>
            </w:r>
          </w:p>
          <w:p w14:paraId="767F144D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Выставка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поделок,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игрушек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самоделок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«Герои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волшебных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русских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сказок»</w:t>
            </w:r>
          </w:p>
        </w:tc>
      </w:tr>
      <w:tr w14:paraId="31B8C0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 w:hRule="atLeast"/>
        </w:trPr>
        <w:tc>
          <w:tcPr>
            <w:tcW w:w="2180" w:type="dxa"/>
            <w:vAlign w:val="center"/>
          </w:tcPr>
          <w:p w14:paraId="272E940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left="167" w:right="157" w:firstLine="4"/>
              <w:jc w:val="center"/>
              <w:textAlignment w:va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Социально-</w:t>
            </w:r>
            <w:r>
              <w:rPr>
                <w:color w:val="auto"/>
                <w:spacing w:val="1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коммуникативное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43F26DA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Показ разных видов спектаклей.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Драматизация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сказок.</w:t>
            </w:r>
          </w:p>
          <w:p w14:paraId="70510D8C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Выставка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книг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А.Пушкина.</w:t>
            </w:r>
          </w:p>
          <w:p w14:paraId="168819DA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Рассматривание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иллюстраций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его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произведениям.</w:t>
            </w:r>
          </w:p>
          <w:p w14:paraId="778D4802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Сюжетно-ролевая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игра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«Библиотека»,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«Школа»,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«Книжный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магазин»</w:t>
            </w:r>
          </w:p>
          <w:p w14:paraId="2F5FD59E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Рассматривание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альбомов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«Как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люди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научились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писать»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(надписи-рисунки,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клинопись,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берестяные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грамоты,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папирус,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иероглифы,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буквенное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письмо,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пергамент,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бумага)</w:t>
            </w:r>
          </w:p>
          <w:p w14:paraId="1758EDA1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Дидактические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«Нарисуй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героя»,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«Раскрась</w:t>
            </w:r>
            <w:r>
              <w:rPr>
                <w:color w:val="auto"/>
                <w:spacing w:val="-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героя».</w:t>
            </w:r>
          </w:p>
          <w:p w14:paraId="5BF95FED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60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0" w:lineRule="atLeast"/>
              <w:ind w:right="99" w:rightChars="45"/>
              <w:jc w:val="center"/>
              <w:textAlignment w:val="auto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Трудовые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поручения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цветнике,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огороде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(полив,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рыхление,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уборка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сорняков)</w:t>
            </w:r>
          </w:p>
        </w:tc>
      </w:tr>
    </w:tbl>
    <w:p w14:paraId="6A1F6E90">
      <w:pPr>
        <w:pStyle w:val="7"/>
        <w:spacing w:before="6"/>
        <w:rPr>
          <w:color w:val="auto"/>
          <w:sz w:val="15"/>
        </w:rPr>
      </w:pPr>
    </w:p>
    <w:p w14:paraId="7F2F4718">
      <w:pPr>
        <w:spacing w:after="0"/>
        <w:jc w:val="center"/>
        <w:rPr>
          <w:color w:val="auto"/>
        </w:rPr>
        <w:sectPr>
          <w:pgSz w:w="11910" w:h="16840"/>
          <w:pgMar w:top="840" w:right="0" w:bottom="0" w:left="0" w:header="720" w:footer="720" w:gutter="0"/>
          <w:cols w:space="720" w:num="1"/>
        </w:sectPr>
      </w:pPr>
    </w:p>
    <w:tbl>
      <w:tblPr>
        <w:tblStyle w:val="6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8030"/>
      </w:tblGrid>
      <w:tr w14:paraId="38211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80" w:type="dxa"/>
            <w:vAlign w:val="center"/>
          </w:tcPr>
          <w:p w14:paraId="092AB979">
            <w:pPr>
              <w:pStyle w:val="10"/>
              <w:spacing w:line="266" w:lineRule="exact"/>
              <w:ind w:left="96" w:right="89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Образовательные</w:t>
            </w:r>
          </w:p>
          <w:p w14:paraId="1E1C6076">
            <w:pPr>
              <w:pStyle w:val="10"/>
              <w:spacing w:line="265" w:lineRule="exact"/>
              <w:ind w:left="96" w:right="88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области</w:t>
            </w:r>
          </w:p>
        </w:tc>
        <w:tc>
          <w:tcPr>
            <w:tcW w:w="8030" w:type="dxa"/>
            <w:vAlign w:val="center"/>
          </w:tcPr>
          <w:p w14:paraId="2DF4F9E5">
            <w:pPr>
              <w:pStyle w:val="10"/>
              <w:spacing w:before="127"/>
              <w:ind w:left="2007" w:right="200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Тема</w:t>
            </w:r>
            <w:r>
              <w:rPr>
                <w:b/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недели</w:t>
            </w:r>
          </w:p>
        </w:tc>
      </w:tr>
      <w:tr w14:paraId="32DDB5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210" w:type="dxa"/>
            <w:gridSpan w:val="2"/>
            <w:shd w:val="clear" w:color="auto" w:fill="538DD3"/>
            <w:vAlign w:val="center"/>
          </w:tcPr>
          <w:p w14:paraId="6A71DDB6">
            <w:pPr>
              <w:pStyle w:val="10"/>
              <w:spacing w:line="269" w:lineRule="exact"/>
              <w:ind w:left="0" w:leftChars="0" w:right="80" w:rightChars="0" w:firstLine="0" w:firstLineChars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08.07-12.07</w:t>
            </w:r>
            <w:r>
              <w:rPr>
                <w:b/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«Семь-я»</w:t>
            </w:r>
          </w:p>
        </w:tc>
      </w:tr>
      <w:tr w14:paraId="175E7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2" w:hRule="atLeast"/>
        </w:trPr>
        <w:tc>
          <w:tcPr>
            <w:tcW w:w="2180" w:type="dxa"/>
            <w:vAlign w:val="center"/>
          </w:tcPr>
          <w:p w14:paraId="54F2117D">
            <w:pPr>
              <w:pStyle w:val="10"/>
              <w:spacing w:before="1" w:line="242" w:lineRule="auto"/>
              <w:ind w:left="638" w:right="244" w:hanging="37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Познавательное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6C2569FB">
            <w:pPr>
              <w:pStyle w:val="10"/>
              <w:ind w:right="38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Чтение «Что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такое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хорошо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что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такое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плохо»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В,Маяковского,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«Два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жадных</w:t>
            </w:r>
            <w:r>
              <w:rPr>
                <w:color w:val="auto"/>
                <w:spacing w:val="-5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медвежонка», «Сказка о глупом мышонке» С. Маршак, «Вредные советы»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Г.Остер</w:t>
            </w:r>
          </w:p>
          <w:p w14:paraId="73007B8E">
            <w:pPr>
              <w:pStyle w:val="10"/>
              <w:spacing w:line="264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Поздравление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именинников,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чтение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стихов,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посвященных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именинникам.</w:t>
            </w:r>
          </w:p>
          <w:p w14:paraId="7A00553F">
            <w:pPr>
              <w:pStyle w:val="10"/>
              <w:spacing w:line="264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Беседы</w:t>
            </w:r>
            <w:r>
              <w:rPr>
                <w:color w:val="auto"/>
                <w:spacing w:val="4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</w:t>
            </w:r>
            <w:r>
              <w:rPr>
                <w:color w:val="auto"/>
                <w:spacing w:val="4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детьми</w:t>
            </w:r>
            <w:r>
              <w:rPr>
                <w:color w:val="auto"/>
                <w:spacing w:val="4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«Моя</w:t>
            </w:r>
            <w:r>
              <w:rPr>
                <w:color w:val="auto"/>
                <w:spacing w:val="4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семья»,</w:t>
            </w:r>
            <w:r>
              <w:rPr>
                <w:color w:val="auto"/>
                <w:spacing w:val="4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«Отдыхаем</w:t>
            </w:r>
            <w:r>
              <w:rPr>
                <w:color w:val="auto"/>
                <w:spacing w:val="4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всей</w:t>
            </w:r>
            <w:r>
              <w:rPr>
                <w:color w:val="auto"/>
                <w:spacing w:val="4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семьей»,</w:t>
            </w:r>
            <w:r>
              <w:rPr>
                <w:color w:val="auto"/>
                <w:spacing w:val="4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«Наша</w:t>
            </w:r>
            <w:r>
              <w:rPr>
                <w:color w:val="auto"/>
                <w:spacing w:val="4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бабушка»,</w:t>
            </w:r>
          </w:p>
          <w:p w14:paraId="6D81F929">
            <w:pPr>
              <w:pStyle w:val="10"/>
              <w:spacing w:line="264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«Что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делают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наши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мамы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папы», «Хозяйство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семьи»</w:t>
            </w:r>
          </w:p>
        </w:tc>
      </w:tr>
      <w:tr w14:paraId="74F23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0" w:hRule="atLeast"/>
        </w:trPr>
        <w:tc>
          <w:tcPr>
            <w:tcW w:w="2180" w:type="dxa"/>
            <w:vAlign w:val="center"/>
          </w:tcPr>
          <w:p w14:paraId="096F1A46">
            <w:pPr>
              <w:pStyle w:val="10"/>
              <w:ind w:left="203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Речевое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7A9942E6">
            <w:pPr>
              <w:pStyle w:val="10"/>
              <w:ind w:right="222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Беседы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детьми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«Моя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семья», «Что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такое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родословное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древо»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«Что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радует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</w:t>
            </w:r>
            <w:r>
              <w:rPr>
                <w:color w:val="auto"/>
                <w:spacing w:val="-5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что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огорчает близких людей».</w:t>
            </w:r>
          </w:p>
          <w:p w14:paraId="774B216C">
            <w:pPr>
              <w:pStyle w:val="1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Чтение: «Моя бабушка» С.Капутикян, «Мой дедушка»Р.Гамзатов, «Мама»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Ю.Яковлев,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«Бабушкины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руки»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Э.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Успенский, «Вот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так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мама»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Е.Благинина.</w:t>
            </w:r>
            <w:r>
              <w:rPr>
                <w:color w:val="auto"/>
                <w:spacing w:val="-5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Отгадывание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загадок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темы: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«Семья»,</w:t>
            </w:r>
            <w:r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«Родной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дом».</w:t>
            </w:r>
          </w:p>
          <w:p w14:paraId="0AA15201">
            <w:pPr>
              <w:pStyle w:val="10"/>
              <w:spacing w:line="264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Игровые</w:t>
            </w:r>
            <w:r>
              <w:rPr>
                <w:color w:val="auto"/>
                <w:spacing w:val="1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упражнения:</w:t>
            </w:r>
            <w:r>
              <w:rPr>
                <w:color w:val="auto"/>
                <w:spacing w:val="1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«Назови</w:t>
            </w:r>
            <w:r>
              <w:rPr>
                <w:color w:val="auto"/>
                <w:spacing w:val="1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ласково»,</w:t>
            </w:r>
            <w:r>
              <w:rPr>
                <w:color w:val="auto"/>
                <w:spacing w:val="1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«Кем</w:t>
            </w:r>
            <w:r>
              <w:rPr>
                <w:color w:val="auto"/>
                <w:spacing w:val="1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(чем)</w:t>
            </w:r>
            <w:r>
              <w:rPr>
                <w:color w:val="auto"/>
                <w:spacing w:val="1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был?</w:t>
            </w:r>
            <w:r>
              <w:rPr>
                <w:color w:val="auto"/>
                <w:spacing w:val="1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Кем</w:t>
            </w:r>
            <w:r>
              <w:rPr>
                <w:color w:val="auto"/>
                <w:spacing w:val="1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(чем)</w:t>
            </w:r>
            <w:r>
              <w:rPr>
                <w:color w:val="auto"/>
                <w:spacing w:val="1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будет?»,</w:t>
            </w:r>
          </w:p>
          <w:p w14:paraId="2D985015">
            <w:pPr>
              <w:pStyle w:val="10"/>
              <w:tabs>
                <w:tab w:val="left" w:pos="2417"/>
              </w:tabs>
              <w:ind w:right="222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«Что</w:t>
            </w:r>
            <w:r>
              <w:rPr>
                <w:color w:val="auto"/>
                <w:spacing w:val="10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общего»,</w:t>
            </w:r>
            <w:r>
              <w:rPr>
                <w:color w:val="auto"/>
                <w:spacing w:val="10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«Я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хочу</w:t>
            </w:r>
            <w:r>
              <w:rPr>
                <w:color w:val="auto"/>
                <w:spacing w:val="4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нарисовать»,</w:t>
            </w:r>
            <w:r>
              <w:rPr>
                <w:color w:val="auto"/>
                <w:spacing w:val="5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«Самый,</w:t>
            </w:r>
            <w:r>
              <w:rPr>
                <w:color w:val="auto"/>
                <w:spacing w:val="5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самый»,</w:t>
            </w:r>
            <w:r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«Антонимы</w:t>
            </w:r>
            <w:r>
              <w:rPr>
                <w:color w:val="auto"/>
                <w:spacing w:val="5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–</w:t>
            </w:r>
            <w:r>
              <w:rPr>
                <w:color w:val="auto"/>
                <w:spacing w:val="-5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синонимы»,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«Да-нетка»,</w:t>
            </w:r>
            <w:r>
              <w:rPr>
                <w:color w:val="auto"/>
                <w:spacing w:val="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«Что в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дороге пригодиться»</w:t>
            </w:r>
          </w:p>
        </w:tc>
      </w:tr>
      <w:tr w14:paraId="08E84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7" w:hRule="atLeast"/>
        </w:trPr>
        <w:tc>
          <w:tcPr>
            <w:tcW w:w="2180" w:type="dxa"/>
            <w:vAlign w:val="center"/>
          </w:tcPr>
          <w:p w14:paraId="4F598AB6">
            <w:pPr>
              <w:pStyle w:val="10"/>
              <w:spacing w:before="1" w:line="242" w:lineRule="auto"/>
              <w:ind w:left="638" w:right="452" w:hanging="15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Физическое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307603BE">
            <w:pPr>
              <w:pStyle w:val="10"/>
              <w:spacing w:line="252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Праздник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«Настоящих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друзей».</w:t>
            </w:r>
          </w:p>
          <w:p w14:paraId="3FC4497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 w:right="1036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Беседы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детьми: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«виды спорта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мячом»,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«Правила игры в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мяч»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др.</w:t>
            </w:r>
            <w:r>
              <w:rPr>
                <w:color w:val="auto"/>
                <w:spacing w:val="-5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Подвижные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игры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 мячом.</w:t>
            </w:r>
          </w:p>
          <w:p w14:paraId="79069D0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Метание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мяча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 цель.</w:t>
            </w:r>
          </w:p>
          <w:p w14:paraId="32023C1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 w:right="222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Подвижные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игры: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«Пузырь»,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«Зайка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серый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умывается»,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«Поезд»,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«догони</w:t>
            </w:r>
            <w:r>
              <w:rPr>
                <w:color w:val="auto"/>
                <w:spacing w:val="-5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мяч»,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«Добрые слова»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(с мячом)</w:t>
            </w:r>
          </w:p>
          <w:p w14:paraId="4059FD8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Игры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–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забавы,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загадывание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загадок,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хороводы.</w:t>
            </w:r>
          </w:p>
          <w:p w14:paraId="1F308B8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Подвижные игры: «Каравай», «Прятки»,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игры с воздушными шарами и</w:t>
            </w:r>
            <w:r>
              <w:rPr>
                <w:color w:val="auto"/>
                <w:spacing w:val="-5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мыльными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пузырями.</w:t>
            </w:r>
          </w:p>
          <w:p w14:paraId="57E9E8A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 w:right="92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Подвижные игры «Я знаю пять имен» (с мячом), «Пройди не задень», «Попади</w:t>
            </w:r>
            <w:r>
              <w:rPr>
                <w:color w:val="auto"/>
                <w:spacing w:val="-5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цель»</w:t>
            </w:r>
          </w:p>
          <w:p w14:paraId="0E1E89C5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1592"/>
                <w:tab w:val="left" w:pos="2832"/>
                <w:tab w:val="left" w:pos="4466"/>
                <w:tab w:val="left" w:pos="4745"/>
                <w:tab w:val="left" w:pos="5891"/>
                <w:tab w:val="left" w:pos="7817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08" w:right="98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«Гимнастика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маленьких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волшебников»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элементы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психогимнастики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pacing w:val="-4"/>
                <w:sz w:val="22"/>
                <w:szCs w:val="22"/>
              </w:rPr>
              <w:t>с</w:t>
            </w:r>
            <w:r>
              <w:rPr>
                <w:color w:val="auto"/>
                <w:spacing w:val="-5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точечным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массажем</w:t>
            </w:r>
          </w:p>
        </w:tc>
      </w:tr>
      <w:tr w14:paraId="4D236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</w:trPr>
        <w:tc>
          <w:tcPr>
            <w:tcW w:w="2180" w:type="dxa"/>
            <w:vAlign w:val="center"/>
          </w:tcPr>
          <w:p w14:paraId="7B69F4FC">
            <w:pPr>
              <w:pStyle w:val="10"/>
              <w:spacing w:before="1" w:line="242" w:lineRule="auto"/>
              <w:ind w:left="96" w:right="8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Художественно-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эстетическое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6399680F">
            <w:pPr>
              <w:pStyle w:val="10"/>
              <w:spacing w:line="240" w:lineRule="exac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Выставка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лучших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рисунков «Моя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дружная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семья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–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мама,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папа,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я!»</w:t>
            </w:r>
          </w:p>
          <w:p w14:paraId="7B722C04">
            <w:pPr>
              <w:pStyle w:val="10"/>
              <w:ind w:firstLine="60"/>
              <w:jc w:val="center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«Изготовление подарков для родных и близких людей, сотрудников ДОУ.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Прослушивание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любимых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детских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песенок,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исполнение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песни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дне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рождения.</w:t>
            </w:r>
            <w:r>
              <w:rPr>
                <w:color w:val="auto"/>
                <w:spacing w:val="-5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Дискотека</w:t>
            </w:r>
            <w:r>
              <w:rPr>
                <w:sz w:val="22"/>
                <w:szCs w:val="22"/>
              </w:rPr>
              <w:t>.</w:t>
            </w:r>
          </w:p>
          <w:p w14:paraId="163DD3F1">
            <w:pPr>
              <w:pStyle w:val="10"/>
              <w:ind w:right="100" w:right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Рассматривание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альбомов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«Семейные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фотографии»</w:t>
            </w:r>
            <w:r>
              <w:rPr>
                <w:spacing w:val="-5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Пальчиковая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гимнастика «Моя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семья».</w:t>
            </w:r>
          </w:p>
          <w:p w14:paraId="1FF9DF67">
            <w:pPr>
              <w:pStyle w:val="10"/>
              <w:spacing w:line="264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Рисование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«Выходные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семье», «Портреты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членов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семьи»</w:t>
            </w:r>
          </w:p>
          <w:p w14:paraId="670E563C">
            <w:pPr>
              <w:pStyle w:val="10"/>
              <w:ind w:right="10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фотоальбома «Любимые места отдыха моей семьи»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Развлечение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«Летняя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игротека»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развитие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творческих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способностей</w:t>
            </w:r>
          </w:p>
          <w:p w14:paraId="5114AB06">
            <w:pPr>
              <w:pStyle w:val="10"/>
              <w:spacing w:before="2"/>
              <w:ind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Пальчиковая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гимнастика: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«Китайский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веер»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(поочерёдные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веерообразные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движения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пальцами),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«Морской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волк»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(кто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быстрее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развяжет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или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завяжет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узелки)</w:t>
            </w:r>
          </w:p>
        </w:tc>
      </w:tr>
      <w:tr w14:paraId="2E077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4" w:hRule="atLeast"/>
        </w:trPr>
        <w:tc>
          <w:tcPr>
            <w:tcW w:w="2180" w:type="dxa"/>
            <w:vAlign w:val="center"/>
          </w:tcPr>
          <w:p w14:paraId="7EE0A204">
            <w:pPr>
              <w:pStyle w:val="10"/>
              <w:spacing w:before="196" w:line="242" w:lineRule="auto"/>
              <w:ind w:left="167" w:right="157" w:firstLine="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коммуникативное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5B0EF07B">
            <w:pPr>
              <w:pStyle w:val="10"/>
              <w:tabs>
                <w:tab w:val="left" w:pos="7040"/>
              </w:tabs>
              <w:spacing w:line="252" w:lineRule="exact"/>
              <w:ind w:right="99" w:rightChars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прохожими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прогулке.</w:t>
            </w:r>
          </w:p>
          <w:p w14:paraId="6B42F549">
            <w:pPr>
              <w:pStyle w:val="10"/>
              <w:tabs>
                <w:tab w:val="left" w:pos="7040"/>
              </w:tabs>
              <w:spacing w:line="264" w:lineRule="exact"/>
              <w:ind w:right="99" w:rightChars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ролевая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 нам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гости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пришли»,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«Кафе», «Встреча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гостей»,</w:t>
            </w:r>
          </w:p>
          <w:p w14:paraId="0D2CA37F">
            <w:pPr>
              <w:pStyle w:val="10"/>
              <w:tabs>
                <w:tab w:val="left" w:pos="7040"/>
              </w:tabs>
              <w:spacing w:line="264" w:lineRule="exact"/>
              <w:ind w:right="99" w:rightChars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«Дом»,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«Семья».</w:t>
            </w:r>
          </w:p>
          <w:p w14:paraId="7715DAA9">
            <w:pPr>
              <w:pStyle w:val="10"/>
              <w:tabs>
                <w:tab w:val="left" w:pos="7040"/>
              </w:tabs>
              <w:ind w:right="99" w:rightChars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Дидактические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игры: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«Кто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кого»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(закрепление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представлений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>
              <w:rPr>
                <w:spacing w:val="-5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родственных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отношениях в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семье),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«Сочини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стих о маме»</w:t>
            </w:r>
          </w:p>
          <w:p w14:paraId="1B8DF0CD">
            <w:pPr>
              <w:pStyle w:val="10"/>
              <w:tabs>
                <w:tab w:val="left" w:pos="7040"/>
              </w:tabs>
              <w:spacing w:before="1"/>
              <w:ind w:right="99" w:rightChars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Строительные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игры: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«Дом»,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«Многоэтажный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дом».</w:t>
            </w:r>
            <w:r>
              <w:rPr>
                <w:spacing w:val="-5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Конкурс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«Семейный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герб».</w:t>
            </w:r>
          </w:p>
          <w:p w14:paraId="3884BA6B">
            <w:pPr>
              <w:pStyle w:val="10"/>
              <w:tabs>
                <w:tab w:val="left" w:pos="7040"/>
              </w:tabs>
              <w:ind w:right="99" w:rightChars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Фотовыставка «Наша дружная семья»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Игровое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упражнение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«Летает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летает»</w:t>
            </w:r>
          </w:p>
          <w:p w14:paraId="6AF73D40">
            <w:pPr>
              <w:pStyle w:val="10"/>
              <w:tabs>
                <w:tab w:val="left" w:pos="7040"/>
              </w:tabs>
              <w:spacing w:before="1" w:line="256" w:lineRule="exact"/>
              <w:ind w:right="99" w:rightChars="4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Трудовые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поручения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цветнике,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огороде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(полив,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рыхление,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уборка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сорняка)</w:t>
            </w:r>
          </w:p>
        </w:tc>
      </w:tr>
    </w:tbl>
    <w:p w14:paraId="33725037">
      <w:pPr>
        <w:pStyle w:val="7"/>
        <w:spacing w:before="3"/>
        <w:rPr>
          <w:sz w:val="13"/>
        </w:rPr>
      </w:pPr>
    </w:p>
    <w:p w14:paraId="29ECD82E">
      <w:pPr>
        <w:spacing w:after="0"/>
        <w:jc w:val="center"/>
        <w:sectPr>
          <w:pgSz w:w="11910" w:h="16840"/>
          <w:pgMar w:top="840" w:right="0" w:bottom="0" w:left="0" w:header="720" w:footer="720" w:gutter="0"/>
          <w:cols w:space="720" w:num="1"/>
        </w:sectPr>
      </w:pPr>
    </w:p>
    <w:tbl>
      <w:tblPr>
        <w:tblStyle w:val="6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8030"/>
      </w:tblGrid>
      <w:tr w14:paraId="6E3DF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80" w:type="dxa"/>
            <w:vAlign w:val="center"/>
          </w:tcPr>
          <w:p w14:paraId="4EB1B6A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96" w:right="89"/>
              <w:jc w:val="center"/>
              <w:textAlignment w:val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Образовательные</w:t>
            </w:r>
          </w:p>
          <w:p w14:paraId="750EF5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96" w:right="88"/>
              <w:jc w:val="center"/>
              <w:textAlignment w:val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области</w:t>
            </w:r>
          </w:p>
        </w:tc>
        <w:tc>
          <w:tcPr>
            <w:tcW w:w="8030" w:type="dxa"/>
            <w:vAlign w:val="center"/>
          </w:tcPr>
          <w:p w14:paraId="40F3AEA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007" w:right="2000"/>
              <w:jc w:val="center"/>
              <w:textAlignment w:val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Тема</w:t>
            </w:r>
            <w:r>
              <w:rPr>
                <w:b/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недели</w:t>
            </w:r>
          </w:p>
        </w:tc>
      </w:tr>
      <w:tr w14:paraId="0D28B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0210" w:type="dxa"/>
            <w:gridSpan w:val="2"/>
            <w:shd w:val="clear" w:color="auto" w:fill="538DD3"/>
            <w:vAlign w:val="center"/>
          </w:tcPr>
          <w:p w14:paraId="40CD466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20" w:leftChars="0" w:right="80" w:rightChars="0" w:firstLine="0" w:firstLineChars="0"/>
              <w:jc w:val="center"/>
              <w:textAlignment w:val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15.07-19.07</w:t>
            </w:r>
            <w:r>
              <w:rPr>
                <w:b/>
                <w:color w:val="auto"/>
                <w:spacing w:val="57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«Неделя</w:t>
            </w:r>
            <w:r>
              <w:rPr>
                <w:b/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дружбы»</w:t>
            </w:r>
          </w:p>
        </w:tc>
      </w:tr>
      <w:tr w14:paraId="2ECA3D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1" w:hRule="atLeast"/>
        </w:trPr>
        <w:tc>
          <w:tcPr>
            <w:tcW w:w="2180" w:type="dxa"/>
            <w:vAlign w:val="center"/>
          </w:tcPr>
          <w:p w14:paraId="3BFA633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38" w:leftChars="0" w:right="244" w:firstLine="29" w:firstLineChars="0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Познавательное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3BCE5061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«Удивительные опыты» экспериментальная деятельность на прогулке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Беседы: «Что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такое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друг», «Кто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зачем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придумал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правила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поведения, «Как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вы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помогаете взрослым,</w:t>
            </w:r>
          </w:p>
          <w:p w14:paraId="78419386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Чтение</w:t>
            </w:r>
            <w:r>
              <w:rPr>
                <w:color w:val="auto"/>
                <w:spacing w:val="3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:«Теремок»,</w:t>
            </w:r>
            <w:r>
              <w:rPr>
                <w:color w:val="auto"/>
                <w:spacing w:val="4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«Игрушки»</w:t>
            </w:r>
            <w:r>
              <w:rPr>
                <w:color w:val="auto"/>
                <w:spacing w:val="2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А.Барто,</w:t>
            </w:r>
            <w:r>
              <w:rPr>
                <w:color w:val="auto"/>
                <w:spacing w:val="4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«Песенка</w:t>
            </w:r>
            <w:r>
              <w:rPr>
                <w:color w:val="auto"/>
                <w:spacing w:val="3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друзей»</w:t>
            </w:r>
            <w:r>
              <w:rPr>
                <w:color w:val="auto"/>
                <w:spacing w:val="2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С.</w:t>
            </w:r>
            <w:r>
              <w:rPr>
                <w:color w:val="auto"/>
                <w:spacing w:val="3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Михалков,</w:t>
            </w:r>
          </w:p>
          <w:p w14:paraId="4DBD451A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«Три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поросенка»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(пер.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Михалкова),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«Бременские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музыканты»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братья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Гримм, «Друг детства» В. Драгунский, «Цветик – семицветик» В.Катаев и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др.</w:t>
            </w:r>
          </w:p>
        </w:tc>
      </w:tr>
      <w:tr w14:paraId="381AD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4" w:hRule="atLeast"/>
        </w:trPr>
        <w:tc>
          <w:tcPr>
            <w:tcW w:w="2180" w:type="dxa"/>
            <w:vAlign w:val="center"/>
          </w:tcPr>
          <w:p w14:paraId="25725A5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03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Речевое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6E435118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Беседы: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«Для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чего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нужны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друзья»,</w:t>
            </w:r>
            <w:r>
              <w:rPr>
                <w:color w:val="auto"/>
                <w:spacing w:val="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«Как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чем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можно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порадовать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близких»,</w:t>
            </w:r>
          </w:p>
          <w:p w14:paraId="5A1063DD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«Мои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хорошие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поступки».</w:t>
            </w:r>
          </w:p>
          <w:p w14:paraId="34CFA372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«Конкурс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Весёлых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Выдумщиков»</w:t>
            </w:r>
            <w:r>
              <w:rPr>
                <w:color w:val="auto"/>
                <w:spacing w:val="-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(ребята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рассказывают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самые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смешные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истории,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которые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знают сами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или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придумали).</w:t>
            </w:r>
          </w:p>
          <w:p w14:paraId="7CC1A09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Чтение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пословиц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поговорок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дружбе.</w:t>
            </w:r>
          </w:p>
          <w:p w14:paraId="78D6B619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1366"/>
                <w:tab w:val="left" w:pos="3038"/>
                <w:tab w:val="left" w:pos="5360"/>
                <w:tab w:val="left" w:pos="6380"/>
                <w:tab w:val="left" w:pos="6797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Игровые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упражнения: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Шифровальщики»,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«Свойства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наоборот»,</w:t>
            </w:r>
          </w:p>
          <w:p w14:paraId="7CBAD5CE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«Спрятанные</w:t>
            </w:r>
            <w:r>
              <w:rPr>
                <w:color w:val="auto"/>
                <w:spacing w:val="2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слова»,</w:t>
            </w:r>
            <w:r>
              <w:rPr>
                <w:color w:val="auto"/>
                <w:spacing w:val="2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«Немое</w:t>
            </w:r>
            <w:r>
              <w:rPr>
                <w:color w:val="auto"/>
                <w:spacing w:val="2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кино»,</w:t>
            </w:r>
            <w:r>
              <w:rPr>
                <w:color w:val="auto"/>
                <w:spacing w:val="2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«Хорошо</w:t>
            </w:r>
            <w:r>
              <w:rPr>
                <w:color w:val="auto"/>
                <w:spacing w:val="2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–</w:t>
            </w:r>
            <w:r>
              <w:rPr>
                <w:color w:val="auto"/>
                <w:spacing w:val="2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плохо»,</w:t>
            </w:r>
            <w:r>
              <w:rPr>
                <w:color w:val="auto"/>
                <w:spacing w:val="2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«Перепутаница»,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Эмпатийное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рассказывание».</w:t>
            </w:r>
          </w:p>
        </w:tc>
      </w:tr>
      <w:tr w14:paraId="1CBFC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2" w:hRule="atLeast"/>
        </w:trPr>
        <w:tc>
          <w:tcPr>
            <w:tcW w:w="2180" w:type="dxa"/>
            <w:vAlign w:val="center"/>
          </w:tcPr>
          <w:p w14:paraId="66CD36A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458" w:leftChars="0" w:right="452" w:firstLine="21" w:firstLineChars="0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Физическое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6241B4C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Досуг</w:t>
            </w:r>
            <w:r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«Детвора,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играть пора»</w:t>
            </w:r>
          </w:p>
          <w:p w14:paraId="43587778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Беседы: «Что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такое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лекарственные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растения»,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«Где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как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используют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лекарственные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растения.</w:t>
            </w:r>
          </w:p>
          <w:p w14:paraId="03340C3C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Просмотр книг, альбомов, энциклопедий о лекарственных растениях.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Подвижные</w:t>
            </w:r>
            <w:r>
              <w:rPr>
                <w:color w:val="auto"/>
                <w:spacing w:val="-1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игры: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«Классики»,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«Скакалки»,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«Мышеловка»,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«Ловишки»,</w:t>
            </w:r>
          </w:p>
          <w:p w14:paraId="72967633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«Карусели».</w:t>
            </w:r>
          </w:p>
          <w:p w14:paraId="4CC5A36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Подвижные игры: «Добрые слова», «Кто больше назовет вежливых слов»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(с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мячом),</w:t>
            </w:r>
            <w:r>
              <w:rPr>
                <w:color w:val="auto"/>
                <w:spacing w:val="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«Передай письмо»</w:t>
            </w:r>
          </w:p>
          <w:p w14:paraId="34F48078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Разучивание считалок, стихов о спорте.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Рассматривание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альбомов,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иллюстраций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спорте.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Оздоровительные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мероприятия.</w:t>
            </w:r>
          </w:p>
        </w:tc>
      </w:tr>
      <w:tr w14:paraId="3748F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8" w:hRule="atLeast"/>
        </w:trPr>
        <w:tc>
          <w:tcPr>
            <w:tcW w:w="2180" w:type="dxa"/>
            <w:vAlign w:val="center"/>
          </w:tcPr>
          <w:p w14:paraId="425E5DA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96" w:right="89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Художественно-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эстетическое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055A2321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Прослушивание</w:t>
            </w:r>
            <w:r>
              <w:rPr>
                <w:color w:val="auto"/>
                <w:spacing w:val="-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музыкальных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произведений.</w:t>
            </w:r>
          </w:p>
          <w:p w14:paraId="2896457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«Праздник</w:t>
            </w:r>
            <w:r>
              <w:rPr>
                <w:color w:val="auto"/>
                <w:spacing w:val="-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мыльных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пузырей».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Изготовление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подарка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другу</w:t>
            </w:r>
          </w:p>
          <w:p w14:paraId="1E1C45F3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Рисование портрета друга. Рисование мыльных пузырей.</w:t>
            </w:r>
            <w:r>
              <w:rPr>
                <w:color w:val="auto"/>
                <w:spacing w:val="-5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Лепка</w:t>
            </w:r>
            <w:r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«Подарок моему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товарищу»</w:t>
            </w:r>
          </w:p>
          <w:p w14:paraId="22B4F175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Поделки из бросового материала «Сделаем музыкальный инструмент»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(шумелки, маракасы, погремушки, заполненные камешками, песком,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горохом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др.)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Упражнения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дыхание: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«Лёгкое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пёрышко»,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«Ветер»</w:t>
            </w:r>
            <w:r>
              <w:rPr>
                <w:color w:val="auto"/>
                <w:spacing w:val="-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(на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выдохе слегка увеличивать или уменьшать отверстие между губами)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Ручной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труд</w:t>
            </w:r>
            <w:r>
              <w:rPr>
                <w:color w:val="auto"/>
                <w:spacing w:val="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«Подарок для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друга»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(бросовый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природный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материл)</w:t>
            </w:r>
          </w:p>
        </w:tc>
      </w:tr>
      <w:tr w14:paraId="74EE06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6" w:hRule="atLeast"/>
        </w:trPr>
        <w:tc>
          <w:tcPr>
            <w:tcW w:w="2180" w:type="dxa"/>
            <w:vAlign w:val="center"/>
          </w:tcPr>
          <w:p w14:paraId="4455024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67" w:right="157" w:firstLine="4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Социально-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коммуникативное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1F9BB818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Аттракцион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«Подари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улыбку</w:t>
            </w:r>
            <w:r>
              <w:rPr>
                <w:color w:val="auto"/>
                <w:spacing w:val="-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другу</w:t>
            </w:r>
          </w:p>
          <w:p w14:paraId="74D724A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Рассматривание</w:t>
            </w:r>
            <w:r>
              <w:rPr>
                <w:color w:val="auto"/>
                <w:spacing w:val="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сюжетных</w:t>
            </w:r>
            <w:r>
              <w:rPr>
                <w:color w:val="auto"/>
                <w:spacing w:val="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картинок</w:t>
            </w:r>
            <w:r>
              <w:rPr>
                <w:color w:val="auto"/>
                <w:spacing w:val="1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«Хорошо</w:t>
            </w:r>
            <w:r>
              <w:rPr>
                <w:color w:val="auto"/>
                <w:spacing w:val="1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–</w:t>
            </w:r>
            <w:r>
              <w:rPr>
                <w:color w:val="auto"/>
                <w:spacing w:val="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плохо»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Проигрывание этюдов«Скажи доброе слово другу», «Назови ласково»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Задание: «Как можно …( поздороваться, попрощаться, поблагодарить ,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попросить,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отказаться, обратиться)»</w:t>
            </w:r>
          </w:p>
          <w:p w14:paraId="0F825F1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Социально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–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ролевые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игры «Супермаркет»,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«Салон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красоты»,</w:t>
            </w:r>
            <w:r>
              <w:rPr>
                <w:color w:val="auto"/>
                <w:spacing w:val="5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«Больница»,</w:t>
            </w:r>
          </w:p>
          <w:p w14:paraId="7DDB5F85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«Доктор»</w:t>
            </w:r>
          </w:p>
          <w:p w14:paraId="6A3CB0AB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Трудовые поручения на цветнике, огороде (полив, рыхление, уборка</w:t>
            </w:r>
            <w:r>
              <w:rPr>
                <w:color w:val="auto"/>
                <w:spacing w:val="-5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сорняка)</w:t>
            </w:r>
          </w:p>
          <w:p w14:paraId="349115E7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6380"/>
                <w:tab w:val="left" w:pos="7040"/>
                <w:tab w:val="left" w:pos="748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Этюд «Скажи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хорошее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друге»</w:t>
            </w:r>
          </w:p>
        </w:tc>
      </w:tr>
    </w:tbl>
    <w:p w14:paraId="229527F2">
      <w:pPr>
        <w:pStyle w:val="7"/>
        <w:rPr>
          <w:sz w:val="20"/>
        </w:rPr>
      </w:pPr>
    </w:p>
    <w:p w14:paraId="178658E2">
      <w:pPr>
        <w:spacing w:after="0"/>
        <w:jc w:val="center"/>
        <w:sectPr>
          <w:pgSz w:w="11910" w:h="16840"/>
          <w:pgMar w:top="840" w:right="0" w:bottom="0" w:left="0" w:header="720" w:footer="720" w:gutter="0"/>
          <w:cols w:space="720" w:num="1"/>
        </w:sectPr>
      </w:pPr>
    </w:p>
    <w:tbl>
      <w:tblPr>
        <w:tblStyle w:val="6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8030"/>
      </w:tblGrid>
      <w:tr w14:paraId="56419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80" w:type="dxa"/>
            <w:vAlign w:val="center"/>
          </w:tcPr>
          <w:p w14:paraId="6BDC168A">
            <w:pPr>
              <w:pStyle w:val="10"/>
              <w:spacing w:line="266" w:lineRule="exact"/>
              <w:ind w:left="96" w:right="89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Образовательные</w:t>
            </w:r>
          </w:p>
          <w:p w14:paraId="64ACF95B">
            <w:pPr>
              <w:pStyle w:val="10"/>
              <w:spacing w:line="265" w:lineRule="exact"/>
              <w:ind w:left="96" w:right="88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14:paraId="0A8DEF58">
            <w:pPr>
              <w:pStyle w:val="10"/>
              <w:spacing w:before="127"/>
              <w:ind w:left="2007" w:right="2000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Тема</w:t>
            </w:r>
            <w:r>
              <w:rPr>
                <w:b/>
                <w:color w:val="auto"/>
                <w:spacing w:val="-3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недели</w:t>
            </w:r>
          </w:p>
        </w:tc>
      </w:tr>
      <w:tr w14:paraId="79891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210" w:type="dxa"/>
            <w:gridSpan w:val="2"/>
            <w:shd w:val="clear" w:color="auto" w:fill="538DD3"/>
            <w:vAlign w:val="center"/>
          </w:tcPr>
          <w:p w14:paraId="4440BAF4">
            <w:pPr>
              <w:pStyle w:val="10"/>
              <w:spacing w:line="256" w:lineRule="exact"/>
              <w:ind w:left="440" w:leftChars="0" w:right="80" w:rightChars="0" w:firstLine="0" w:firstLineChars="0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22.07-26.07</w:t>
            </w:r>
            <w:r>
              <w:rPr>
                <w:b/>
                <w:color w:val="auto"/>
                <w:spacing w:val="58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«Неделя</w:t>
            </w:r>
            <w:r>
              <w:rPr>
                <w:b/>
                <w:color w:val="auto"/>
                <w:spacing w:val="-2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природы»</w:t>
            </w:r>
          </w:p>
        </w:tc>
      </w:tr>
      <w:tr w14:paraId="5D6AE3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2180" w:type="dxa"/>
            <w:vAlign w:val="center"/>
          </w:tcPr>
          <w:p w14:paraId="1AE8C51B">
            <w:pPr>
              <w:pStyle w:val="10"/>
              <w:spacing w:line="242" w:lineRule="auto"/>
              <w:ind w:left="238" w:leftChars="0" w:right="244" w:firstLine="29" w:firstLineChars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Познавательное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pacing w:val="-57"/>
                <w:sz w:val="24"/>
                <w:lang w:val="ru-RU"/>
              </w:rPr>
              <w:t>р</w:t>
            </w:r>
            <w:r>
              <w:rPr>
                <w:color w:val="auto"/>
                <w:sz w:val="24"/>
              </w:rPr>
              <w:t>азвитие</w:t>
            </w:r>
          </w:p>
        </w:tc>
        <w:tc>
          <w:tcPr>
            <w:tcW w:w="8030" w:type="dxa"/>
            <w:vAlign w:val="center"/>
          </w:tcPr>
          <w:p w14:paraId="76F6F16E">
            <w:pPr>
              <w:pStyle w:val="10"/>
              <w:spacing w:line="240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«Откуда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пришла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булочка»,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«Что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растет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огороде»,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«Деревья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нашего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края»,</w:t>
            </w:r>
          </w:p>
          <w:p w14:paraId="0CD13D73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«Какие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деревья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растут</w:t>
            </w:r>
            <w:r>
              <w:rPr>
                <w:color w:val="auto"/>
                <w:spacing w:val="2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около</w:t>
            </w:r>
            <w:r>
              <w:rPr>
                <w:color w:val="auto"/>
                <w:spacing w:val="1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детского</w:t>
            </w:r>
            <w:r>
              <w:rPr>
                <w:color w:val="auto"/>
                <w:spacing w:val="1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сада»,</w:t>
            </w:r>
            <w:r>
              <w:rPr>
                <w:color w:val="auto"/>
                <w:spacing w:val="2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«Береги</w:t>
            </w:r>
            <w:r>
              <w:rPr>
                <w:color w:val="auto"/>
                <w:spacing w:val="2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лес</w:t>
            </w:r>
            <w:r>
              <w:rPr>
                <w:color w:val="auto"/>
                <w:spacing w:val="2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от</w:t>
            </w:r>
            <w:r>
              <w:rPr>
                <w:color w:val="auto"/>
                <w:spacing w:val="2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пожара»,</w:t>
            </w:r>
            <w:r>
              <w:rPr>
                <w:color w:val="auto"/>
                <w:spacing w:val="2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</w:t>
            </w:r>
            <w:r>
              <w:rPr>
                <w:color w:val="auto"/>
                <w:spacing w:val="2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пользе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деревьев»</w:t>
            </w:r>
          </w:p>
          <w:p w14:paraId="77A70772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Игра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путешествие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дну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океана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вместе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Русалочкой!».</w:t>
            </w:r>
          </w:p>
          <w:p w14:paraId="6ACEA4AE">
            <w:pPr>
              <w:pStyle w:val="10"/>
              <w:spacing w:before="1"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Рассматривание</w:t>
            </w:r>
            <w:r>
              <w:rPr>
                <w:color w:val="auto"/>
                <w:spacing w:val="4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колосьев</w:t>
            </w:r>
            <w:r>
              <w:rPr>
                <w:color w:val="auto"/>
                <w:spacing w:val="9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зерновых</w:t>
            </w:r>
            <w:r>
              <w:rPr>
                <w:color w:val="auto"/>
                <w:spacing w:val="9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растений,</w:t>
            </w:r>
            <w:r>
              <w:rPr>
                <w:color w:val="auto"/>
                <w:spacing w:val="9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сюжетных</w:t>
            </w:r>
            <w:r>
              <w:rPr>
                <w:color w:val="auto"/>
                <w:spacing w:val="9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картинок</w:t>
            </w:r>
            <w:r>
              <w:rPr>
                <w:color w:val="auto"/>
                <w:spacing w:val="9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из</w:t>
            </w:r>
            <w:r>
              <w:rPr>
                <w:color w:val="auto"/>
                <w:spacing w:val="9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серии</w:t>
            </w:r>
          </w:p>
          <w:p w14:paraId="00EC508B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«Откуда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хлеб</w:t>
            </w:r>
            <w:r>
              <w:rPr>
                <w:color w:val="auto"/>
                <w:spacing w:val="2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пришел»,</w:t>
            </w:r>
            <w:r>
              <w:rPr>
                <w:color w:val="auto"/>
                <w:spacing w:val="2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иллюстраций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2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изображением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машин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приспособлений,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используемых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для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выращивания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злаков.</w:t>
            </w:r>
          </w:p>
          <w:p w14:paraId="22BA38D4">
            <w:pPr>
              <w:pStyle w:val="10"/>
              <w:spacing w:line="244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Исследовательско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экспериментальная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деятельность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песком.</w:t>
            </w:r>
          </w:p>
        </w:tc>
      </w:tr>
      <w:tr w14:paraId="47F96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2180" w:type="dxa"/>
            <w:vAlign w:val="center"/>
          </w:tcPr>
          <w:p w14:paraId="2B5C260A">
            <w:pPr>
              <w:pStyle w:val="10"/>
              <w:ind w:left="203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Речевое</w:t>
            </w:r>
            <w:r>
              <w:rPr>
                <w:color w:val="auto"/>
                <w:spacing w:val="-4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1583F329">
            <w:pPr>
              <w:pStyle w:val="10"/>
              <w:spacing w:line="242" w:lineRule="auto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Чтение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разучивание</w:t>
            </w:r>
            <w:r>
              <w:rPr>
                <w:color w:val="auto"/>
                <w:spacing w:val="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стихотворений,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пословиц,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художественных</w:t>
            </w:r>
            <w:r>
              <w:rPr>
                <w:color w:val="auto"/>
                <w:spacing w:val="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произведений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хлебе.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Отгадывание загадок о водном мире.</w:t>
            </w:r>
          </w:p>
          <w:p w14:paraId="230F75AD">
            <w:pPr>
              <w:pStyle w:val="10"/>
              <w:spacing w:line="248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Чтение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пословиц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поговорок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хлебе.</w:t>
            </w:r>
          </w:p>
          <w:p w14:paraId="60A95879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Беседы:</w:t>
            </w:r>
            <w:r>
              <w:rPr>
                <w:color w:val="auto"/>
                <w:spacing w:val="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Что</w:t>
            </w:r>
            <w:r>
              <w:rPr>
                <w:color w:val="auto"/>
                <w:spacing w:val="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значит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быть</w:t>
            </w:r>
            <w:r>
              <w:rPr>
                <w:color w:val="auto"/>
                <w:spacing w:val="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культурным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человеком»,</w:t>
            </w:r>
            <w:r>
              <w:rPr>
                <w:color w:val="auto"/>
                <w:spacing w:val="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«Знаменитые</w:t>
            </w:r>
            <w:r>
              <w:rPr>
                <w:color w:val="auto"/>
                <w:spacing w:val="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художники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природе»,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«Природные богатства Земли».</w:t>
            </w:r>
          </w:p>
          <w:p w14:paraId="73FBEB6B">
            <w:pPr>
              <w:pStyle w:val="10"/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Игровые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упражнения: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«Какие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деревья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растут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улицах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города?», «Один –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много»,</w:t>
            </w:r>
          </w:p>
          <w:p w14:paraId="2E40C1C1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«Узнай</w:t>
            </w:r>
            <w:r>
              <w:rPr>
                <w:color w:val="auto"/>
                <w:spacing w:val="4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</w:t>
            </w:r>
            <w:r>
              <w:rPr>
                <w:color w:val="auto"/>
                <w:spacing w:val="4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описанию»,</w:t>
            </w:r>
            <w:r>
              <w:rPr>
                <w:color w:val="auto"/>
                <w:spacing w:val="4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«Составь</w:t>
            </w:r>
            <w:r>
              <w:rPr>
                <w:color w:val="auto"/>
                <w:spacing w:val="4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рассказ</w:t>
            </w:r>
            <w:r>
              <w:rPr>
                <w:color w:val="auto"/>
                <w:spacing w:val="4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</w:t>
            </w:r>
            <w:r>
              <w:rPr>
                <w:color w:val="auto"/>
                <w:spacing w:val="4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природном</w:t>
            </w:r>
            <w:r>
              <w:rPr>
                <w:color w:val="auto"/>
                <w:spacing w:val="4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объекте»,</w:t>
            </w:r>
            <w:r>
              <w:rPr>
                <w:color w:val="auto"/>
                <w:spacing w:val="4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«Подбери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определение»,</w:t>
            </w:r>
            <w:r>
              <w:rPr>
                <w:color w:val="auto"/>
                <w:spacing w:val="5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«Что</w:t>
            </w:r>
            <w:r>
              <w:rPr>
                <w:color w:val="auto"/>
                <w:spacing w:val="4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ты</w:t>
            </w:r>
            <w:r>
              <w:rPr>
                <w:color w:val="auto"/>
                <w:spacing w:val="5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делал,</w:t>
            </w:r>
            <w:r>
              <w:rPr>
                <w:color w:val="auto"/>
                <w:spacing w:val="4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если</w:t>
            </w:r>
            <w:r>
              <w:rPr>
                <w:color w:val="auto"/>
                <w:spacing w:val="4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бы</w:t>
            </w:r>
            <w:r>
              <w:rPr>
                <w:color w:val="auto"/>
                <w:spacing w:val="4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оказался</w:t>
            </w:r>
            <w:r>
              <w:rPr>
                <w:color w:val="auto"/>
                <w:spacing w:val="4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4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сказке»,</w:t>
            </w:r>
            <w:r>
              <w:rPr>
                <w:color w:val="auto"/>
                <w:spacing w:val="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«Скажи</w:t>
            </w:r>
            <w:r>
              <w:rPr>
                <w:color w:val="auto"/>
                <w:spacing w:val="4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наоборот»,</w:t>
            </w:r>
          </w:p>
          <w:p w14:paraId="1615F638">
            <w:pPr>
              <w:pStyle w:val="10"/>
              <w:spacing w:line="244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«Кто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лишний?»</w:t>
            </w:r>
          </w:p>
        </w:tc>
      </w:tr>
      <w:tr w14:paraId="43384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2" w:hRule="atLeast"/>
        </w:trPr>
        <w:tc>
          <w:tcPr>
            <w:tcW w:w="2180" w:type="dxa"/>
            <w:vAlign w:val="center"/>
          </w:tcPr>
          <w:p w14:paraId="41BC5276">
            <w:pPr>
              <w:pStyle w:val="10"/>
              <w:spacing w:before="186" w:line="242" w:lineRule="auto"/>
              <w:ind w:left="458" w:leftChars="0" w:right="452" w:firstLine="21" w:firstLineChars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Физическое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7740A404">
            <w:pPr>
              <w:pStyle w:val="10"/>
              <w:spacing w:line="240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Праздник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«Кто со спортом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дружит»</w:t>
            </w:r>
          </w:p>
          <w:p w14:paraId="3E7FF264">
            <w:pPr>
              <w:pStyle w:val="10"/>
              <w:spacing w:before="1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Подвижные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«Мыши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кладовой»,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«Найди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пару»,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«Каравай»,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«Море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волнуется»,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«Съедобное – несъедобное»,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«Найди пару»,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«Огуречик»,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«1-2-3- к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дереву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беги»,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«Найди,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где спрятано»,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«Съедобное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 несъедобное».</w:t>
            </w:r>
          </w:p>
          <w:p w14:paraId="66D28E66">
            <w:pPr>
              <w:pStyle w:val="10"/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Опыты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 водой.</w:t>
            </w:r>
          </w:p>
          <w:p w14:paraId="25648DB3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Психогимнастика, релаксация.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Развлечение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конкурс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«Зов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джунглей»</w:t>
            </w:r>
          </w:p>
          <w:p w14:paraId="4750233E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Экскурсия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березовую рощу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«Мы следопыты»</w:t>
            </w:r>
          </w:p>
          <w:p w14:paraId="4C560D5E">
            <w:pPr>
              <w:pStyle w:val="10"/>
              <w:spacing w:before="2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Совместно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родителями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изготовление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мини</w:t>
            </w:r>
            <w:r>
              <w:rPr>
                <w:color w:val="auto"/>
                <w:spacing w:val="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альбомов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«Лекарство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нашем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доме»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-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загадки,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стихи, рассказы собственного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сочинения.</w:t>
            </w:r>
          </w:p>
          <w:p w14:paraId="79E7C3BC">
            <w:pPr>
              <w:pStyle w:val="10"/>
              <w:tabs>
                <w:tab w:val="left" w:pos="1067"/>
                <w:tab w:val="left" w:pos="2903"/>
                <w:tab w:val="left" w:pos="4347"/>
                <w:tab w:val="left" w:pos="5856"/>
                <w:tab w:val="left" w:pos="7106"/>
              </w:tabs>
              <w:spacing w:line="251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Чтение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художественной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литературы: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«Воспаление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хитрости»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А.Милн,</w:t>
            </w:r>
          </w:p>
          <w:p w14:paraId="6C062356">
            <w:pPr>
              <w:pStyle w:val="10"/>
              <w:spacing w:before="1"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«Прививка»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С.Михалков</w:t>
            </w:r>
          </w:p>
          <w:p w14:paraId="2E50B4D9">
            <w:pPr>
              <w:pStyle w:val="10"/>
              <w:spacing w:line="254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Упражнение</w:t>
            </w:r>
            <w:r>
              <w:rPr>
                <w:color w:val="auto"/>
                <w:spacing w:val="3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3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равновесии</w:t>
            </w:r>
            <w:r>
              <w:rPr>
                <w:color w:val="auto"/>
                <w:spacing w:val="3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«Удержись</w:t>
            </w:r>
            <w:r>
              <w:rPr>
                <w:color w:val="auto"/>
                <w:spacing w:val="3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3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камне»</w:t>
            </w:r>
            <w:r>
              <w:rPr>
                <w:color w:val="auto"/>
                <w:spacing w:val="2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</w:t>
            </w:r>
            <w:r>
              <w:rPr>
                <w:color w:val="auto"/>
                <w:sz w:val="20"/>
              </w:rPr>
              <w:t>стоять</w:t>
            </w:r>
            <w:r>
              <w:rPr>
                <w:color w:val="auto"/>
                <w:spacing w:val="31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на</w:t>
            </w:r>
            <w:r>
              <w:rPr>
                <w:color w:val="auto"/>
                <w:spacing w:val="34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возвышении,</w:t>
            </w:r>
            <w:r>
              <w:rPr>
                <w:color w:val="auto"/>
                <w:spacing w:val="33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на</w:t>
            </w:r>
            <w:r>
              <w:rPr>
                <w:color w:val="auto"/>
                <w:spacing w:val="34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одной</w:t>
            </w:r>
            <w:r>
              <w:rPr>
                <w:color w:val="auto"/>
                <w:spacing w:val="-47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ноге</w:t>
            </w:r>
            <w:r>
              <w:rPr>
                <w:color w:val="auto"/>
                <w:sz w:val="22"/>
              </w:rPr>
              <w:t>)</w:t>
            </w:r>
          </w:p>
        </w:tc>
      </w:tr>
      <w:tr w14:paraId="65E87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2" w:hRule="atLeast"/>
        </w:trPr>
        <w:tc>
          <w:tcPr>
            <w:tcW w:w="2180" w:type="dxa"/>
            <w:vAlign w:val="center"/>
          </w:tcPr>
          <w:p w14:paraId="0FA2C307">
            <w:pPr>
              <w:pStyle w:val="10"/>
              <w:spacing w:line="242" w:lineRule="auto"/>
              <w:ind w:left="96" w:right="89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Художественно-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эстетическое</w:t>
            </w:r>
            <w:r>
              <w:rPr>
                <w:color w:val="auto"/>
                <w:spacing w:val="1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05BB643F">
            <w:pPr>
              <w:pStyle w:val="10"/>
              <w:spacing w:line="242" w:lineRule="auto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Конкурс</w:t>
            </w:r>
            <w:r>
              <w:rPr>
                <w:color w:val="auto"/>
                <w:spacing w:val="2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рисунков</w:t>
            </w:r>
            <w:r>
              <w:rPr>
                <w:color w:val="auto"/>
                <w:spacing w:val="2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2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асфальте</w:t>
            </w:r>
            <w:r>
              <w:rPr>
                <w:color w:val="auto"/>
                <w:spacing w:val="2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«Поспешим</w:t>
            </w:r>
            <w:r>
              <w:rPr>
                <w:color w:val="auto"/>
                <w:spacing w:val="2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2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помощь</w:t>
            </w:r>
            <w:r>
              <w:rPr>
                <w:color w:val="auto"/>
                <w:spacing w:val="2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краскам</w:t>
            </w:r>
            <w:r>
              <w:rPr>
                <w:color w:val="auto"/>
                <w:spacing w:val="3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2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нарисуем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дружно сказку»</w:t>
            </w:r>
          </w:p>
          <w:p w14:paraId="28C6024C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Рассматривание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альбома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«Путешествие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колоска».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Лепка из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соленого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теста природных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объектов.</w:t>
            </w:r>
          </w:p>
          <w:p w14:paraId="3EC9448C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Оформление альбома «Поэты о хлебе» (</w:t>
            </w:r>
            <w:r>
              <w:rPr>
                <w:color w:val="auto"/>
                <w:sz w:val="20"/>
              </w:rPr>
              <w:t>совместно с родителями</w:t>
            </w:r>
            <w:r>
              <w:rPr>
                <w:color w:val="auto"/>
                <w:sz w:val="22"/>
              </w:rPr>
              <w:t>)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Рисование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«Хлеб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 хозяин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дома»,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«Береги хлеб»</w:t>
            </w:r>
          </w:p>
          <w:p w14:paraId="508D1EF7">
            <w:pPr>
              <w:pStyle w:val="10"/>
              <w:spacing w:line="253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Конкурс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рисунков «Водное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царство»</w:t>
            </w:r>
            <w:r>
              <w:rPr>
                <w:color w:val="auto"/>
                <w:spacing w:val="-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(совместно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родителями)</w:t>
            </w:r>
          </w:p>
          <w:p w14:paraId="50878BA4">
            <w:pPr>
              <w:pStyle w:val="10"/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Оформление</w:t>
            </w:r>
            <w:r>
              <w:rPr>
                <w:color w:val="auto"/>
                <w:spacing w:val="7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альбома  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«Озера  </w:t>
            </w:r>
            <w:r>
              <w:rPr>
                <w:color w:val="auto"/>
                <w:spacing w:val="2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и  </w:t>
            </w:r>
            <w:r>
              <w:rPr>
                <w:color w:val="auto"/>
                <w:spacing w:val="2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реки»  </w:t>
            </w:r>
            <w:r>
              <w:rPr>
                <w:color w:val="auto"/>
                <w:spacing w:val="1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и  </w:t>
            </w:r>
            <w:r>
              <w:rPr>
                <w:color w:val="auto"/>
                <w:spacing w:val="2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газеты  </w:t>
            </w:r>
            <w:r>
              <w:rPr>
                <w:color w:val="auto"/>
                <w:spacing w:val="2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«Удивительные  </w:t>
            </w:r>
            <w:r>
              <w:rPr>
                <w:color w:val="auto"/>
                <w:spacing w:val="2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овощи»,</w:t>
            </w:r>
          </w:p>
          <w:p w14:paraId="230F8C76">
            <w:pPr>
              <w:pStyle w:val="10"/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«Витамины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овощах»</w:t>
            </w:r>
          </w:p>
          <w:p w14:paraId="548DCC57">
            <w:pPr>
              <w:pStyle w:val="10"/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Наблюдение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деревьями.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Рисование</w:t>
            </w:r>
          </w:p>
          <w:p w14:paraId="53D99B8F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Конкурс детского рисунка «Волшебные превращения»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Рисунки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поделки на песке</w:t>
            </w:r>
          </w:p>
          <w:p w14:paraId="45062993">
            <w:pPr>
              <w:pStyle w:val="10"/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Упражнения</w:t>
            </w:r>
            <w:r>
              <w:rPr>
                <w:color w:val="auto"/>
                <w:spacing w:val="4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</w:t>
            </w:r>
            <w:r>
              <w:rPr>
                <w:color w:val="auto"/>
                <w:spacing w:val="4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текстам</w:t>
            </w:r>
            <w:r>
              <w:rPr>
                <w:color w:val="auto"/>
                <w:spacing w:val="4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р.н.</w:t>
            </w:r>
            <w:r>
              <w:rPr>
                <w:color w:val="auto"/>
                <w:spacing w:val="4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загадок</w:t>
            </w:r>
            <w:r>
              <w:rPr>
                <w:color w:val="auto"/>
                <w:spacing w:val="4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4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потешек</w:t>
            </w:r>
            <w:r>
              <w:rPr>
                <w:color w:val="auto"/>
                <w:spacing w:val="4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«Играем</w:t>
            </w:r>
            <w:r>
              <w:rPr>
                <w:color w:val="auto"/>
                <w:spacing w:val="4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4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музыкальных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инструментах»</w:t>
            </w:r>
          </w:p>
        </w:tc>
      </w:tr>
      <w:tr w14:paraId="10C3F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4" w:hRule="atLeast"/>
        </w:trPr>
        <w:tc>
          <w:tcPr>
            <w:tcW w:w="2180" w:type="dxa"/>
            <w:vAlign w:val="center"/>
          </w:tcPr>
          <w:p w14:paraId="6D4399C9">
            <w:pPr>
              <w:pStyle w:val="10"/>
              <w:spacing w:before="1" w:line="242" w:lineRule="auto"/>
              <w:ind w:left="167" w:right="157" w:firstLine="4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Социально-</w:t>
            </w:r>
            <w:r>
              <w:rPr>
                <w:color w:val="auto"/>
                <w:spacing w:val="1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коммуникативное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36E9DD39">
            <w:pPr>
              <w:pStyle w:val="10"/>
              <w:spacing w:line="239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Драматизация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сказки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«Колобок»</w:t>
            </w:r>
          </w:p>
          <w:p w14:paraId="4EFAD9DB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Акция</w:t>
            </w:r>
            <w:r>
              <w:rPr>
                <w:color w:val="auto"/>
                <w:spacing w:val="1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«Береги</w:t>
            </w:r>
            <w:r>
              <w:rPr>
                <w:color w:val="auto"/>
                <w:spacing w:val="1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хлеб»</w:t>
            </w:r>
            <w:r>
              <w:rPr>
                <w:color w:val="auto"/>
                <w:spacing w:val="1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Социально</w:t>
            </w:r>
            <w:r>
              <w:rPr>
                <w:color w:val="auto"/>
                <w:spacing w:val="1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1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ролевая</w:t>
            </w:r>
            <w:r>
              <w:rPr>
                <w:color w:val="auto"/>
                <w:spacing w:val="1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игра</w:t>
            </w:r>
            <w:r>
              <w:rPr>
                <w:color w:val="auto"/>
                <w:spacing w:val="1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«В</w:t>
            </w:r>
            <w:r>
              <w:rPr>
                <w:color w:val="auto"/>
                <w:spacing w:val="1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гостях</w:t>
            </w:r>
            <w:r>
              <w:rPr>
                <w:color w:val="auto"/>
                <w:spacing w:val="1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</w:t>
            </w:r>
            <w:r>
              <w:rPr>
                <w:color w:val="auto"/>
                <w:spacing w:val="1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жителей</w:t>
            </w:r>
            <w:r>
              <w:rPr>
                <w:color w:val="auto"/>
                <w:spacing w:val="1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подводного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царства»,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Овощной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магазин»,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«Семья»,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«Пекарня»,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«Супермаркет».</w:t>
            </w:r>
          </w:p>
          <w:p w14:paraId="48D69167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Игры</w:t>
            </w:r>
            <w:r>
              <w:rPr>
                <w:color w:val="auto"/>
                <w:spacing w:val="1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1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водой.</w:t>
            </w:r>
            <w:r>
              <w:rPr>
                <w:color w:val="auto"/>
                <w:spacing w:val="1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Рассматривание</w:t>
            </w:r>
            <w:r>
              <w:rPr>
                <w:color w:val="auto"/>
                <w:spacing w:val="1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энциклопедий.</w:t>
            </w:r>
            <w:r>
              <w:rPr>
                <w:color w:val="auto"/>
                <w:spacing w:val="1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Подбор</w:t>
            </w:r>
            <w:r>
              <w:rPr>
                <w:color w:val="auto"/>
                <w:spacing w:val="1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иллюстраций,</w:t>
            </w:r>
            <w:r>
              <w:rPr>
                <w:color w:val="auto"/>
                <w:spacing w:val="1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открыток</w:t>
            </w:r>
            <w:r>
              <w:rPr>
                <w:color w:val="auto"/>
                <w:spacing w:val="1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теме</w:t>
            </w:r>
          </w:p>
          <w:p w14:paraId="4351483C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Инсценировка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«Спор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овощей».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Театр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фланелеграфе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«Колобок»</w:t>
            </w:r>
          </w:p>
          <w:p w14:paraId="26E02A93">
            <w:pPr>
              <w:pStyle w:val="10"/>
              <w:spacing w:before="2"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Дидактические</w:t>
            </w:r>
            <w:r>
              <w:rPr>
                <w:color w:val="auto"/>
                <w:spacing w:val="5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игры:</w:t>
            </w:r>
            <w:r>
              <w:rPr>
                <w:color w:val="auto"/>
                <w:spacing w:val="5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«Найди</w:t>
            </w:r>
            <w:r>
              <w:rPr>
                <w:color w:val="auto"/>
                <w:spacing w:val="5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</w:t>
            </w:r>
            <w:r>
              <w:rPr>
                <w:color w:val="auto"/>
                <w:spacing w:val="5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описанию»,</w:t>
            </w:r>
            <w:r>
              <w:rPr>
                <w:color w:val="auto"/>
                <w:spacing w:val="6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«Пазлы»,</w:t>
            </w:r>
            <w:r>
              <w:rPr>
                <w:color w:val="auto"/>
                <w:spacing w:val="5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«Разрезные</w:t>
            </w:r>
            <w:r>
              <w:rPr>
                <w:color w:val="auto"/>
                <w:spacing w:val="5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картинки»,</w:t>
            </w:r>
          </w:p>
          <w:p w14:paraId="7A393999">
            <w:pPr>
              <w:pStyle w:val="10"/>
              <w:tabs>
                <w:tab w:val="left" w:pos="6138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«Домино»,</w:t>
            </w:r>
            <w:r>
              <w:rPr>
                <w:color w:val="auto"/>
                <w:spacing w:val="8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«Чудесный</w:t>
            </w:r>
            <w:r>
              <w:rPr>
                <w:color w:val="auto"/>
                <w:spacing w:val="8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мешочек»,</w:t>
            </w:r>
            <w:r>
              <w:rPr>
                <w:color w:val="auto"/>
                <w:spacing w:val="8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«Вершки</w:t>
            </w:r>
            <w:r>
              <w:rPr>
                <w:color w:val="auto"/>
                <w:spacing w:val="8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8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корешки»,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«С</w:t>
            </w:r>
            <w:r>
              <w:rPr>
                <w:color w:val="auto"/>
                <w:spacing w:val="2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какого</w:t>
            </w:r>
            <w:r>
              <w:rPr>
                <w:color w:val="auto"/>
                <w:spacing w:val="2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дерева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листочек»,</w:t>
            </w:r>
            <w:r>
              <w:rPr>
                <w:color w:val="auto"/>
                <w:spacing w:val="5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«Угадай</w:t>
            </w:r>
            <w:r>
              <w:rPr>
                <w:color w:val="auto"/>
                <w:spacing w:val="4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</w:t>
            </w:r>
            <w:r>
              <w:rPr>
                <w:color w:val="auto"/>
                <w:spacing w:val="4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описанию»,</w:t>
            </w:r>
            <w:r>
              <w:rPr>
                <w:color w:val="auto"/>
                <w:spacing w:val="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«Какого</w:t>
            </w:r>
            <w:r>
              <w:rPr>
                <w:color w:val="auto"/>
                <w:spacing w:val="4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дерева</w:t>
            </w:r>
            <w:r>
              <w:rPr>
                <w:color w:val="auto"/>
                <w:spacing w:val="4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плод»,</w:t>
            </w:r>
            <w:r>
              <w:rPr>
                <w:color w:val="auto"/>
                <w:spacing w:val="4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разрезные</w:t>
            </w:r>
            <w:r>
              <w:rPr>
                <w:color w:val="auto"/>
                <w:spacing w:val="4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картинки</w:t>
            </w:r>
          </w:p>
          <w:p w14:paraId="6013E1E3">
            <w:pPr>
              <w:pStyle w:val="10"/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«Угадай</w:t>
            </w:r>
            <w:r>
              <w:rPr>
                <w:color w:val="auto"/>
                <w:spacing w:val="1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вкус»</w:t>
            </w:r>
            <w:r>
              <w:rPr>
                <w:color w:val="auto"/>
                <w:spacing w:val="1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</w:t>
            </w:r>
            <w:r>
              <w:rPr>
                <w:color w:val="auto"/>
                <w:sz w:val="20"/>
              </w:rPr>
              <w:t>пшеничный</w:t>
            </w:r>
            <w:r>
              <w:rPr>
                <w:color w:val="auto"/>
                <w:spacing w:val="22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или</w:t>
            </w:r>
            <w:r>
              <w:rPr>
                <w:color w:val="auto"/>
                <w:spacing w:val="19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ржаной</w:t>
            </w:r>
            <w:r>
              <w:rPr>
                <w:color w:val="auto"/>
                <w:spacing w:val="21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хлеб</w:t>
            </w:r>
            <w:r>
              <w:rPr>
                <w:color w:val="auto"/>
                <w:sz w:val="22"/>
              </w:rPr>
              <w:t>),</w:t>
            </w:r>
            <w:r>
              <w:rPr>
                <w:color w:val="auto"/>
                <w:spacing w:val="2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«Кто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назовет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больше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блюд»,</w:t>
            </w:r>
            <w:r>
              <w:rPr>
                <w:color w:val="auto"/>
                <w:spacing w:val="2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«Из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чего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сварили кашу»,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«Угадай на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ощупь»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</w:t>
            </w:r>
            <w:r>
              <w:rPr>
                <w:color w:val="auto"/>
                <w:sz w:val="20"/>
              </w:rPr>
              <w:t>крупы</w:t>
            </w:r>
            <w:r>
              <w:rPr>
                <w:color w:val="auto"/>
                <w:sz w:val="22"/>
              </w:rPr>
              <w:t>),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«Назови профессию»</w:t>
            </w:r>
          </w:p>
        </w:tc>
      </w:tr>
    </w:tbl>
    <w:p w14:paraId="62BD23E8">
      <w:pPr>
        <w:pStyle w:val="7"/>
        <w:spacing w:before="6"/>
        <w:rPr>
          <w:sz w:val="16"/>
        </w:rPr>
      </w:pPr>
    </w:p>
    <w:p w14:paraId="668556B6">
      <w:pPr>
        <w:spacing w:after="0"/>
        <w:jc w:val="center"/>
        <w:sectPr>
          <w:pgSz w:w="11910" w:h="16840"/>
          <w:pgMar w:top="840" w:right="0" w:bottom="0" w:left="0" w:header="720" w:footer="720" w:gutter="0"/>
          <w:cols w:space="720" w:num="1"/>
        </w:sectPr>
      </w:pPr>
    </w:p>
    <w:tbl>
      <w:tblPr>
        <w:tblStyle w:val="6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8030"/>
      </w:tblGrid>
      <w:tr w14:paraId="2A75E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80" w:type="dxa"/>
            <w:vAlign w:val="center"/>
          </w:tcPr>
          <w:p w14:paraId="6BB50D1B">
            <w:pPr>
              <w:pStyle w:val="10"/>
              <w:spacing w:line="266" w:lineRule="exact"/>
              <w:ind w:left="11" w:leftChars="0" w:right="-29" w:rightChars="-13" w:hanging="11" w:hangingChars="5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Образовательные</w:t>
            </w:r>
          </w:p>
          <w:p w14:paraId="601B76D0">
            <w:pPr>
              <w:pStyle w:val="10"/>
              <w:spacing w:line="265" w:lineRule="exact"/>
              <w:ind w:left="11" w:leftChars="0" w:right="-29" w:rightChars="-13" w:hanging="11" w:hangingChars="5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области</w:t>
            </w:r>
          </w:p>
        </w:tc>
        <w:tc>
          <w:tcPr>
            <w:tcW w:w="8030" w:type="dxa"/>
            <w:vAlign w:val="center"/>
          </w:tcPr>
          <w:p w14:paraId="42811332">
            <w:pPr>
              <w:pStyle w:val="10"/>
              <w:spacing w:before="127"/>
              <w:ind w:left="2007" w:right="200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Тема</w:t>
            </w:r>
            <w:r>
              <w:rPr>
                <w:b/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недели</w:t>
            </w:r>
          </w:p>
        </w:tc>
      </w:tr>
      <w:tr w14:paraId="17820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210" w:type="dxa"/>
            <w:gridSpan w:val="2"/>
            <w:shd w:val="clear" w:color="auto" w:fill="538DD3"/>
            <w:vAlign w:val="center"/>
          </w:tcPr>
          <w:p w14:paraId="3EC6B63B">
            <w:pPr>
              <w:pStyle w:val="10"/>
              <w:spacing w:line="256" w:lineRule="exact"/>
              <w:ind w:left="11" w:leftChars="0" w:right="-29" w:rightChars="-13" w:hanging="11" w:hangingChars="5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29.07-02.08</w:t>
            </w:r>
            <w:r>
              <w:rPr>
                <w:b/>
                <w:color w:val="auto"/>
                <w:spacing w:val="57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«Неделя</w:t>
            </w:r>
            <w:r>
              <w:rPr>
                <w:b/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детского</w:t>
            </w:r>
            <w:r>
              <w:rPr>
                <w:b/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сада</w:t>
            </w:r>
            <w:r>
              <w:rPr>
                <w:b/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и</w:t>
            </w:r>
            <w:r>
              <w:rPr>
                <w:b/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группы»</w:t>
            </w:r>
          </w:p>
        </w:tc>
      </w:tr>
      <w:tr w14:paraId="376AAE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 w:hRule="atLeast"/>
        </w:trPr>
        <w:tc>
          <w:tcPr>
            <w:tcW w:w="2180" w:type="dxa"/>
            <w:vAlign w:val="center"/>
          </w:tcPr>
          <w:p w14:paraId="3EC6196A">
            <w:pPr>
              <w:pStyle w:val="10"/>
              <w:spacing w:before="192"/>
              <w:ind w:left="11" w:leftChars="0" w:right="-29" w:rightChars="-13" w:hanging="11" w:hangingChars="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Познавательное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2FD4388A">
            <w:pPr>
              <w:pStyle w:val="1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Развлечение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«Лето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красное,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распрекрасное»</w:t>
            </w:r>
          </w:p>
          <w:p w14:paraId="3E4809C0">
            <w:pPr>
              <w:pStyle w:val="10"/>
              <w:ind w:right="98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Беседы «Как украсить комнату», «О комнатных растениях», «Есть ли у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группы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имя»,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«Как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наша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группа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называется»,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«Правила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поведения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группе».</w:t>
            </w:r>
          </w:p>
          <w:p w14:paraId="604C4D22">
            <w:pPr>
              <w:pStyle w:val="1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Конкурс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стихов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детском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саде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(совместно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родителями)</w:t>
            </w:r>
          </w:p>
          <w:p w14:paraId="0A242556">
            <w:pPr>
              <w:pStyle w:val="10"/>
              <w:ind w:right="10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Беседы с детьми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«Правила игры с песком»,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«Тайны песка»,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«Песчаные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бури»</w:t>
            </w:r>
            <w:r>
              <w:rPr>
                <w:color w:val="auto"/>
                <w:spacing w:val="-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 др.</w:t>
            </w:r>
          </w:p>
          <w:p w14:paraId="4FDD671C">
            <w:pPr>
              <w:pStyle w:val="1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Конкурс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рисунков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«Мой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любимый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детский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сад»</w:t>
            </w:r>
          </w:p>
        </w:tc>
      </w:tr>
      <w:tr w14:paraId="5EED1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0" w:hRule="atLeast"/>
        </w:trPr>
        <w:tc>
          <w:tcPr>
            <w:tcW w:w="2180" w:type="dxa"/>
            <w:vAlign w:val="center"/>
          </w:tcPr>
          <w:p w14:paraId="183EDFF3">
            <w:pPr>
              <w:pStyle w:val="10"/>
              <w:spacing w:before="234"/>
              <w:ind w:left="11" w:leftChars="0" w:right="-29" w:rightChars="-13" w:hanging="11" w:hangingChars="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Речевое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0C4B1387">
            <w:pPr>
              <w:pStyle w:val="10"/>
              <w:spacing w:before="1"/>
              <w:ind w:right="102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Беседы:</w:t>
            </w:r>
            <w:r>
              <w:rPr>
                <w:color w:val="auto"/>
                <w:spacing w:val="1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«Если</w:t>
            </w:r>
            <w:r>
              <w:rPr>
                <w:color w:val="auto"/>
                <w:spacing w:val="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бы</w:t>
            </w:r>
            <w:r>
              <w:rPr>
                <w:color w:val="auto"/>
                <w:spacing w:val="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я</w:t>
            </w:r>
            <w:r>
              <w:rPr>
                <w:color w:val="auto"/>
                <w:spacing w:val="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стал…»,</w:t>
            </w:r>
            <w:r>
              <w:rPr>
                <w:color w:val="auto"/>
                <w:spacing w:val="1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«Что</w:t>
            </w:r>
            <w:r>
              <w:rPr>
                <w:color w:val="auto"/>
                <w:spacing w:val="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мне</w:t>
            </w:r>
            <w:r>
              <w:rPr>
                <w:color w:val="auto"/>
                <w:spacing w:val="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нравится</w:t>
            </w:r>
            <w:r>
              <w:rPr>
                <w:color w:val="auto"/>
                <w:spacing w:val="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</w:t>
            </w:r>
            <w:r>
              <w:rPr>
                <w:color w:val="auto"/>
                <w:spacing w:val="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детском</w:t>
            </w:r>
            <w:r>
              <w:rPr>
                <w:color w:val="auto"/>
                <w:spacing w:val="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саду»,</w:t>
            </w:r>
            <w:r>
              <w:rPr>
                <w:color w:val="auto"/>
                <w:spacing w:val="1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«Хорошо</w:t>
            </w:r>
            <w:r>
              <w:rPr>
                <w:color w:val="auto"/>
                <w:spacing w:val="-5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нас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саду»,</w:t>
            </w:r>
            <w:r>
              <w:rPr>
                <w:color w:val="auto"/>
                <w:spacing w:val="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«Кто работает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детском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саду».</w:t>
            </w:r>
          </w:p>
          <w:p w14:paraId="56ABEEC7">
            <w:pPr>
              <w:pStyle w:val="10"/>
              <w:ind w:right="101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Чтение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художественной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литературы,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отражающей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режимные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моменты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Г.Фаллада «Истории из Бедокурии», Н.Носов «Приключения Незнайки и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его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друзей»,</w:t>
            </w:r>
            <w:r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пословицы,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поговорки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детях, семье,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друзьях.</w:t>
            </w:r>
          </w:p>
          <w:p w14:paraId="05BBDD6B">
            <w:pPr>
              <w:pStyle w:val="1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Игровые</w:t>
            </w:r>
            <w:r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упражнения:</w:t>
            </w:r>
            <w:r>
              <w:rPr>
                <w:color w:val="auto"/>
                <w:spacing w:val="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«Откуда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имя к нам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пришло»,</w:t>
            </w:r>
            <w:r>
              <w:rPr>
                <w:color w:val="auto"/>
                <w:spacing w:val="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«Расскажи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правильно»,</w:t>
            </w:r>
          </w:p>
          <w:p w14:paraId="4C1D864D">
            <w:pPr>
              <w:pStyle w:val="1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«Подбери</w:t>
            </w:r>
            <w:r>
              <w:rPr>
                <w:color w:val="auto"/>
                <w:spacing w:val="5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определение»,</w:t>
            </w:r>
            <w:r>
              <w:rPr>
                <w:color w:val="auto"/>
                <w:spacing w:val="6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«Что</w:t>
            </w:r>
            <w:r>
              <w:rPr>
                <w:color w:val="auto"/>
                <w:spacing w:val="5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ты</w:t>
            </w:r>
            <w:r>
              <w:rPr>
                <w:color w:val="auto"/>
                <w:spacing w:val="5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можешь</w:t>
            </w:r>
            <w:r>
              <w:rPr>
                <w:color w:val="auto"/>
                <w:spacing w:val="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рассказать</w:t>
            </w:r>
            <w:r>
              <w:rPr>
                <w:color w:val="auto"/>
                <w:spacing w:val="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</w:t>
            </w:r>
            <w:r>
              <w:rPr>
                <w:color w:val="auto"/>
                <w:spacing w:val="5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детском</w:t>
            </w:r>
            <w:r>
              <w:rPr>
                <w:color w:val="auto"/>
                <w:spacing w:val="5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саде?»,</w:t>
            </w:r>
          </w:p>
          <w:p w14:paraId="48071D61">
            <w:pPr>
              <w:pStyle w:val="1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«Какие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растения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растут на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вашем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участке?»</w:t>
            </w:r>
          </w:p>
        </w:tc>
      </w:tr>
      <w:tr w14:paraId="02710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2" w:hRule="atLeast"/>
        </w:trPr>
        <w:tc>
          <w:tcPr>
            <w:tcW w:w="2180" w:type="dxa"/>
            <w:vAlign w:val="center"/>
          </w:tcPr>
          <w:p w14:paraId="105D2BA0">
            <w:pPr>
              <w:pStyle w:val="10"/>
              <w:spacing w:line="242" w:lineRule="auto"/>
              <w:ind w:left="11" w:leftChars="0" w:right="-29" w:rightChars="-13" w:hanging="11" w:hangingChars="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Физическое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5FF00010">
            <w:pPr>
              <w:pStyle w:val="10"/>
              <w:spacing w:line="261" w:lineRule="exact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Развлечение «В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мире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народных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игр»</w:t>
            </w:r>
          </w:p>
          <w:p w14:paraId="376937E6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Рассматривание</w:t>
            </w:r>
            <w:r>
              <w:rPr>
                <w:color w:val="auto"/>
                <w:spacing w:val="-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иллюстраций,</w:t>
            </w:r>
            <w:r>
              <w:rPr>
                <w:color w:val="auto"/>
                <w:spacing w:val="-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альбомов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«Спортсмены».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Рисование</w:t>
            </w:r>
            <w:r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«Мы спортсмены»</w:t>
            </w:r>
          </w:p>
          <w:p w14:paraId="01D3D4E6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Катание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велосипедах</w:t>
            </w:r>
          </w:p>
          <w:p w14:paraId="0F9A3FA0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Подвижные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игры</w:t>
            </w:r>
            <w:r>
              <w:rPr>
                <w:color w:val="auto"/>
                <w:spacing w:val="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«Найди клад»,</w:t>
            </w:r>
            <w:r>
              <w:rPr>
                <w:color w:val="auto"/>
                <w:spacing w:val="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«Найди,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где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спрятано»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Рассматривание зоны двигательной активности и игры в ней.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Подвижные</w:t>
            </w:r>
            <w:r>
              <w:rPr>
                <w:color w:val="auto"/>
                <w:spacing w:val="-1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игры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«Ищи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клад»,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«Классики»,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«Скакалки»,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«Ловишки».</w:t>
            </w:r>
          </w:p>
          <w:p w14:paraId="10669851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Целевые прогулки по участку детского сада, по зданию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детского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сада.</w:t>
            </w:r>
          </w:p>
          <w:p w14:paraId="105E5B16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Упражнения</w:t>
            </w:r>
            <w:r>
              <w:rPr>
                <w:color w:val="auto"/>
                <w:spacing w:val="2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</w:t>
            </w:r>
            <w:r>
              <w:rPr>
                <w:color w:val="auto"/>
                <w:spacing w:val="3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  <w:r>
              <w:rPr>
                <w:color w:val="auto"/>
                <w:spacing w:val="2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мелких</w:t>
            </w:r>
            <w:r>
              <w:rPr>
                <w:color w:val="auto"/>
                <w:spacing w:val="3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мышц</w:t>
            </w:r>
            <w:r>
              <w:rPr>
                <w:color w:val="auto"/>
                <w:spacing w:val="3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руки:</w:t>
            </w:r>
            <w:r>
              <w:rPr>
                <w:color w:val="auto"/>
                <w:spacing w:val="3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«Клавиши</w:t>
            </w:r>
            <w:r>
              <w:rPr>
                <w:color w:val="auto"/>
                <w:spacing w:val="3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</w:t>
            </w:r>
            <w:r>
              <w:rPr>
                <w:color w:val="auto"/>
                <w:spacing w:val="3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струны»,</w:t>
            </w:r>
            <w:r>
              <w:rPr>
                <w:color w:val="auto"/>
                <w:spacing w:val="3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«Я</w:t>
            </w:r>
            <w:r>
              <w:rPr>
                <w:color w:val="auto"/>
                <w:spacing w:val="3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–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художник»,</w:t>
            </w:r>
            <w:r>
              <w:rPr>
                <w:color w:val="auto"/>
                <w:spacing w:val="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«Волшебные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орешки»</w:t>
            </w:r>
          </w:p>
        </w:tc>
      </w:tr>
      <w:tr w14:paraId="5B04A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2180" w:type="dxa"/>
            <w:vAlign w:val="center"/>
          </w:tcPr>
          <w:p w14:paraId="4DAA49ED">
            <w:pPr>
              <w:pStyle w:val="10"/>
              <w:ind w:left="11" w:leftChars="0" w:right="-29" w:rightChars="-13" w:hanging="11" w:hangingChars="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Художественно-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эстетическое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5A53E785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Оформление эмблемы в группе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Украшение,</w:t>
            </w:r>
            <w:r>
              <w:rPr>
                <w:color w:val="auto"/>
                <w:spacing w:val="-1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оформление</w:t>
            </w:r>
            <w:r>
              <w:rPr>
                <w:color w:val="auto"/>
                <w:spacing w:val="-1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группы.</w:t>
            </w:r>
          </w:p>
          <w:p w14:paraId="3B4EE628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Рассматривание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иллюстраций,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фотографий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из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жизни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детского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сада.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Изготовление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атрибутов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для игр.</w:t>
            </w:r>
          </w:p>
          <w:p w14:paraId="176DCB54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Оформление</w:t>
            </w:r>
            <w:r>
              <w:rPr>
                <w:color w:val="auto"/>
                <w:spacing w:val="-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эмблемы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детского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сада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Слушание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песенок</w:t>
            </w:r>
            <w:r>
              <w:rPr>
                <w:color w:val="auto"/>
                <w:spacing w:val="5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детском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саде</w:t>
            </w:r>
          </w:p>
          <w:p w14:paraId="63353DFA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Изготовление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плаката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«Вредные</w:t>
            </w:r>
            <w:r>
              <w:rPr>
                <w:color w:val="auto"/>
                <w:spacing w:val="-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продукты»,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«Как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я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устроен»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Рисование</w:t>
            </w:r>
            <w:r>
              <w:rPr>
                <w:color w:val="auto"/>
                <w:spacing w:val="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«Здоровые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привычки»,</w:t>
            </w:r>
            <w:r>
              <w:rPr>
                <w:color w:val="auto"/>
                <w:spacing w:val="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«Ладошки»</w:t>
            </w:r>
          </w:p>
        </w:tc>
      </w:tr>
      <w:tr w14:paraId="0AAF1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0" w:hRule="atLeast"/>
        </w:trPr>
        <w:tc>
          <w:tcPr>
            <w:tcW w:w="2180" w:type="dxa"/>
            <w:vAlign w:val="center"/>
          </w:tcPr>
          <w:p w14:paraId="5343302D">
            <w:pPr>
              <w:pStyle w:val="10"/>
              <w:spacing w:before="1"/>
              <w:ind w:left="11" w:leftChars="0" w:right="-29" w:rightChars="-13" w:hanging="11" w:hangingChars="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Социально-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коммуникативное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02D21E53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Уход за комнатными растениями</w:t>
            </w:r>
          </w:p>
          <w:p w14:paraId="615BC65C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Рассматривание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игрушек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группе.</w:t>
            </w:r>
          </w:p>
          <w:p w14:paraId="71CF2C8D">
            <w:pPr>
              <w:pStyle w:val="10"/>
              <w:tabs>
                <w:tab w:val="left" w:pos="1707"/>
                <w:tab w:val="left" w:pos="2817"/>
                <w:tab w:val="left" w:pos="3220"/>
                <w:tab w:val="left" w:pos="4210"/>
                <w:tab w:val="left" w:pos="5151"/>
                <w:tab w:val="left" w:pos="6149"/>
              </w:tabs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Оформление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центров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группе</w:t>
            </w:r>
            <w:r>
              <w:rPr>
                <w:color w:val="auto"/>
                <w:sz w:val="22"/>
                <w:szCs w:val="22"/>
              </w:rPr>
              <w:tab/>
            </w:r>
          </w:p>
          <w:p w14:paraId="595AC006">
            <w:pPr>
              <w:pStyle w:val="10"/>
              <w:tabs>
                <w:tab w:val="left" w:pos="1707"/>
                <w:tab w:val="left" w:pos="2817"/>
                <w:tab w:val="left" w:pos="3220"/>
                <w:tab w:val="left" w:pos="4210"/>
                <w:tab w:val="left" w:pos="5151"/>
                <w:tab w:val="left" w:pos="6149"/>
              </w:tabs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(игры,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театра,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 xml:space="preserve"> </w:t>
            </w:r>
            <w:r>
              <w:rPr>
                <w:color w:val="auto"/>
                <w:spacing w:val="-1"/>
                <w:sz w:val="22"/>
                <w:szCs w:val="22"/>
              </w:rPr>
              <w:t>познавательного,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физкультурного,</w:t>
            </w:r>
            <w:r>
              <w:rPr>
                <w:color w:val="auto"/>
                <w:spacing w:val="5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изо и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др.)</w:t>
            </w:r>
          </w:p>
          <w:p w14:paraId="6D5DD139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Игры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группе.</w:t>
            </w:r>
          </w:p>
          <w:p w14:paraId="513EB883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Кукольный театр «Маша и медведь»</w:t>
            </w:r>
          </w:p>
          <w:p w14:paraId="0400A92F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Игры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– аттракционы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песком.</w:t>
            </w:r>
          </w:p>
          <w:p w14:paraId="26B3D777">
            <w:pPr>
              <w:pStyle w:val="10"/>
              <w:ind w:right="99" w:rightChars="45"/>
              <w:jc w:val="center"/>
              <w:rPr>
                <w:color w:val="auto"/>
                <w:spacing w:val="43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Трудовые</w:t>
            </w:r>
            <w:r>
              <w:rPr>
                <w:color w:val="auto"/>
                <w:spacing w:val="4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поручения</w:t>
            </w:r>
            <w:r>
              <w:rPr>
                <w:color w:val="auto"/>
                <w:spacing w:val="4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</w:t>
            </w:r>
            <w:r>
              <w:rPr>
                <w:color w:val="auto"/>
                <w:spacing w:val="4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цветнике,</w:t>
            </w:r>
            <w:r>
              <w:rPr>
                <w:color w:val="auto"/>
                <w:spacing w:val="4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огороде</w:t>
            </w:r>
            <w:r>
              <w:rPr>
                <w:color w:val="auto"/>
                <w:spacing w:val="43"/>
                <w:sz w:val="22"/>
                <w:szCs w:val="22"/>
              </w:rPr>
              <w:t xml:space="preserve"> </w:t>
            </w:r>
          </w:p>
          <w:p w14:paraId="6727EF2E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(полив,</w:t>
            </w:r>
            <w:r>
              <w:rPr>
                <w:color w:val="auto"/>
                <w:spacing w:val="4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рыхление,</w:t>
            </w:r>
            <w:r>
              <w:rPr>
                <w:color w:val="auto"/>
                <w:spacing w:val="4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уборка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сорняка)</w:t>
            </w:r>
          </w:p>
        </w:tc>
      </w:tr>
    </w:tbl>
    <w:p w14:paraId="67DF8886">
      <w:pPr>
        <w:pStyle w:val="7"/>
        <w:spacing w:before="8"/>
      </w:pPr>
    </w:p>
    <w:p w14:paraId="7E732E63">
      <w:pPr>
        <w:pStyle w:val="7"/>
        <w:spacing w:before="90"/>
        <w:ind w:left="1929" w:right="1076"/>
        <w:jc w:val="center"/>
        <w:sectPr>
          <w:pgSz w:w="11910" w:h="16840"/>
          <w:pgMar w:top="840" w:right="0" w:bottom="0" w:left="0" w:header="720" w:footer="720" w:gutter="0"/>
          <w:cols w:space="720" w:num="1"/>
        </w:sectPr>
      </w:pPr>
    </w:p>
    <w:tbl>
      <w:tblPr>
        <w:tblStyle w:val="6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8030"/>
      </w:tblGrid>
      <w:tr w14:paraId="75C0F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80" w:type="dxa"/>
            <w:vAlign w:val="center"/>
          </w:tcPr>
          <w:p w14:paraId="3963F1E4">
            <w:pPr>
              <w:pStyle w:val="10"/>
              <w:spacing w:line="266" w:lineRule="exact"/>
              <w:ind w:left="96" w:right="89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Образовательные</w:t>
            </w:r>
          </w:p>
          <w:p w14:paraId="0206C591">
            <w:pPr>
              <w:pStyle w:val="10"/>
              <w:spacing w:line="265" w:lineRule="exact"/>
              <w:ind w:left="96" w:right="88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области</w:t>
            </w:r>
          </w:p>
        </w:tc>
        <w:tc>
          <w:tcPr>
            <w:tcW w:w="8030" w:type="dxa"/>
            <w:vAlign w:val="center"/>
          </w:tcPr>
          <w:p w14:paraId="365A4A38">
            <w:pPr>
              <w:pStyle w:val="10"/>
              <w:spacing w:before="127"/>
              <w:ind w:left="2007" w:right="200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Тема</w:t>
            </w:r>
            <w:r>
              <w:rPr>
                <w:b/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недели</w:t>
            </w:r>
          </w:p>
        </w:tc>
      </w:tr>
      <w:tr w14:paraId="2206D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210" w:type="dxa"/>
            <w:gridSpan w:val="2"/>
            <w:shd w:val="clear" w:color="auto" w:fill="538DD3"/>
            <w:vAlign w:val="center"/>
          </w:tcPr>
          <w:p w14:paraId="198C3517">
            <w:pPr>
              <w:pStyle w:val="10"/>
              <w:spacing w:line="269" w:lineRule="exact"/>
              <w:ind w:left="2628" w:right="262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05.08-09.08</w:t>
            </w:r>
            <w:r>
              <w:rPr>
                <w:b/>
                <w:color w:val="auto"/>
                <w:spacing w:val="57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«Познавательная</w:t>
            </w:r>
            <w:r>
              <w:rPr>
                <w:b/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неделя»</w:t>
            </w:r>
          </w:p>
        </w:tc>
      </w:tr>
      <w:tr w14:paraId="45AFB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</w:trPr>
        <w:tc>
          <w:tcPr>
            <w:tcW w:w="2180" w:type="dxa"/>
            <w:vAlign w:val="center"/>
          </w:tcPr>
          <w:p w14:paraId="36E023B7">
            <w:pPr>
              <w:pStyle w:val="10"/>
              <w:spacing w:before="195"/>
              <w:ind w:left="638" w:right="244" w:hanging="371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Познавательное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5985753F">
            <w:pPr>
              <w:pStyle w:val="10"/>
              <w:spacing w:before="10"/>
              <w:ind w:left="0" w:right="99" w:rightChars="45"/>
              <w:jc w:val="center"/>
              <w:rPr>
                <w:color w:val="auto"/>
                <w:sz w:val="22"/>
                <w:szCs w:val="22"/>
              </w:rPr>
            </w:pPr>
          </w:p>
          <w:p w14:paraId="4F7916B4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Экскурсия</w:t>
            </w:r>
            <w:r>
              <w:rPr>
                <w:color w:val="auto"/>
                <w:spacing w:val="4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</w:t>
            </w:r>
            <w:r>
              <w:rPr>
                <w:color w:val="auto"/>
                <w:spacing w:val="4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мини</w:t>
            </w:r>
            <w:r>
              <w:rPr>
                <w:color w:val="auto"/>
                <w:spacing w:val="4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музей</w:t>
            </w:r>
            <w:r>
              <w:rPr>
                <w:color w:val="auto"/>
                <w:spacing w:val="4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СОШ</w:t>
            </w:r>
            <w:r>
              <w:rPr>
                <w:color w:val="auto"/>
                <w:spacing w:val="4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«Татарская</w:t>
            </w:r>
            <w:r>
              <w:rPr>
                <w:color w:val="auto"/>
                <w:spacing w:val="4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изба»</w:t>
            </w:r>
            <w:r>
              <w:rPr>
                <w:color w:val="auto"/>
                <w:spacing w:val="3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Отгадывание</w:t>
            </w:r>
            <w:r>
              <w:rPr>
                <w:color w:val="auto"/>
                <w:spacing w:val="4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загадок</w:t>
            </w:r>
            <w:r>
              <w:rPr>
                <w:color w:val="auto"/>
                <w:spacing w:val="4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предметном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мире, мире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флоры и фауны.</w:t>
            </w:r>
          </w:p>
          <w:p w14:paraId="3DBCF383">
            <w:pPr>
              <w:pStyle w:val="10"/>
              <w:spacing w:before="1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Рассматривание</w:t>
            </w:r>
            <w:r>
              <w:rPr>
                <w:color w:val="auto"/>
                <w:spacing w:val="4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иллюстраций,</w:t>
            </w:r>
            <w:r>
              <w:rPr>
                <w:color w:val="auto"/>
                <w:spacing w:val="3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альбомов</w:t>
            </w:r>
            <w:r>
              <w:rPr>
                <w:color w:val="auto"/>
                <w:spacing w:val="4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«Что</w:t>
            </w:r>
            <w:r>
              <w:rPr>
                <w:color w:val="auto"/>
                <w:spacing w:val="4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сделано</w:t>
            </w:r>
            <w:r>
              <w:rPr>
                <w:color w:val="auto"/>
                <w:spacing w:val="4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руками</w:t>
            </w:r>
            <w:r>
              <w:rPr>
                <w:color w:val="auto"/>
                <w:spacing w:val="4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человека»,</w:t>
            </w:r>
          </w:p>
          <w:p w14:paraId="07E0F95A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«Наши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помощники»,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«Стихийные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бедствия,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как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себя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вести».</w:t>
            </w:r>
          </w:p>
          <w:p w14:paraId="2F7C4528">
            <w:pPr>
              <w:pStyle w:val="10"/>
              <w:spacing w:before="2" w:line="237" w:lineRule="auto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Опыты:</w:t>
            </w:r>
            <w:r>
              <w:rPr>
                <w:color w:val="auto"/>
                <w:spacing w:val="4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«О</w:t>
            </w:r>
            <w:r>
              <w:rPr>
                <w:color w:val="auto"/>
                <w:spacing w:val="4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свойствах</w:t>
            </w:r>
            <w:r>
              <w:rPr>
                <w:color w:val="auto"/>
                <w:spacing w:val="4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воды»,</w:t>
            </w:r>
            <w:r>
              <w:rPr>
                <w:color w:val="auto"/>
                <w:spacing w:val="4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«Прозрачное</w:t>
            </w:r>
            <w:r>
              <w:rPr>
                <w:color w:val="auto"/>
                <w:spacing w:val="4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–</w:t>
            </w:r>
            <w:r>
              <w:rPr>
                <w:color w:val="auto"/>
                <w:spacing w:val="4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не</w:t>
            </w:r>
            <w:r>
              <w:rPr>
                <w:color w:val="auto"/>
                <w:spacing w:val="4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прозрачное»,</w:t>
            </w:r>
            <w:r>
              <w:rPr>
                <w:color w:val="auto"/>
                <w:spacing w:val="4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«Воздух</w:t>
            </w:r>
            <w:r>
              <w:rPr>
                <w:color w:val="auto"/>
                <w:spacing w:val="4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вода»</w:t>
            </w:r>
          </w:p>
          <w:p w14:paraId="05AA66C2">
            <w:pPr>
              <w:pStyle w:val="10"/>
              <w:spacing w:before="1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Беседы</w:t>
            </w:r>
            <w:r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«Кто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такие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следопыты»</w:t>
            </w:r>
          </w:p>
          <w:p w14:paraId="22E1B277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Отгадывание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лабиринтов,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расшифровка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карт,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головоломок.</w:t>
            </w:r>
          </w:p>
        </w:tc>
      </w:tr>
      <w:tr w14:paraId="39A12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2" w:hRule="atLeast"/>
        </w:trPr>
        <w:tc>
          <w:tcPr>
            <w:tcW w:w="2180" w:type="dxa"/>
            <w:vAlign w:val="center"/>
          </w:tcPr>
          <w:p w14:paraId="30E37428">
            <w:pPr>
              <w:pStyle w:val="10"/>
              <w:spacing w:before="234"/>
              <w:ind w:left="203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Речевое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6819F89E">
            <w:pPr>
              <w:pStyle w:val="10"/>
              <w:spacing w:line="264" w:lineRule="exact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Развлечение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«Карусель веселых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игр»</w:t>
            </w:r>
          </w:p>
          <w:p w14:paraId="71BFCF13">
            <w:pPr>
              <w:pStyle w:val="10"/>
              <w:tabs>
                <w:tab w:val="left" w:pos="1141"/>
                <w:tab w:val="left" w:pos="2230"/>
                <w:tab w:val="left" w:pos="3333"/>
                <w:tab w:val="left" w:pos="4290"/>
                <w:tab w:val="left" w:pos="4779"/>
                <w:tab w:val="left" w:pos="5733"/>
                <w:tab w:val="left" w:pos="6482"/>
              </w:tabs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Беседы: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«Опасна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стихия»,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«Какие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ты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знаешь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виды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транспорта?»,</w:t>
            </w:r>
          </w:p>
          <w:p w14:paraId="280B7CE2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«Обитатели</w:t>
            </w:r>
            <w:r>
              <w:rPr>
                <w:color w:val="auto"/>
                <w:spacing w:val="1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морских</w:t>
            </w:r>
            <w:r>
              <w:rPr>
                <w:color w:val="auto"/>
                <w:spacing w:val="1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глубин»,</w:t>
            </w:r>
            <w:r>
              <w:rPr>
                <w:color w:val="auto"/>
                <w:spacing w:val="2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«Что</w:t>
            </w:r>
            <w:r>
              <w:rPr>
                <w:color w:val="auto"/>
                <w:spacing w:val="1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случится,</w:t>
            </w:r>
            <w:r>
              <w:rPr>
                <w:color w:val="auto"/>
                <w:spacing w:val="1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если</w:t>
            </w:r>
            <w:r>
              <w:rPr>
                <w:color w:val="auto"/>
                <w:spacing w:val="1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не</w:t>
            </w:r>
            <w:r>
              <w:rPr>
                <w:color w:val="auto"/>
                <w:spacing w:val="1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станет</w:t>
            </w:r>
            <w:r>
              <w:rPr>
                <w:color w:val="auto"/>
                <w:spacing w:val="1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воды</w:t>
            </w:r>
            <w:r>
              <w:rPr>
                <w:color w:val="auto"/>
                <w:spacing w:val="1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Земле?».</w:t>
            </w:r>
          </w:p>
          <w:p w14:paraId="5524A3FC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Чтение</w:t>
            </w:r>
            <w:r>
              <w:rPr>
                <w:color w:val="auto"/>
                <w:spacing w:val="2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художественной</w:t>
            </w:r>
            <w:r>
              <w:rPr>
                <w:color w:val="auto"/>
                <w:spacing w:val="2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литературы,</w:t>
            </w:r>
            <w:r>
              <w:rPr>
                <w:color w:val="auto"/>
                <w:spacing w:val="2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энциклопедий.</w:t>
            </w:r>
            <w:r>
              <w:rPr>
                <w:color w:val="auto"/>
                <w:spacing w:val="2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Отгадывание</w:t>
            </w:r>
            <w:r>
              <w:rPr>
                <w:color w:val="auto"/>
                <w:spacing w:val="2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загадок,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кроссвордов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туристическую тему.</w:t>
            </w:r>
          </w:p>
          <w:p w14:paraId="612D9901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Игровые</w:t>
            </w:r>
            <w:r>
              <w:rPr>
                <w:color w:val="auto"/>
                <w:spacing w:val="1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упражнения:</w:t>
            </w:r>
            <w:r>
              <w:rPr>
                <w:color w:val="auto"/>
                <w:spacing w:val="7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«Вот</w:t>
            </w:r>
            <w:r>
              <w:rPr>
                <w:color w:val="auto"/>
                <w:spacing w:val="6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оно</w:t>
            </w:r>
            <w:r>
              <w:rPr>
                <w:color w:val="auto"/>
                <w:spacing w:val="6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какое</w:t>
            </w:r>
            <w:r>
              <w:rPr>
                <w:color w:val="auto"/>
                <w:spacing w:val="6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наше</w:t>
            </w:r>
            <w:r>
              <w:rPr>
                <w:color w:val="auto"/>
                <w:spacing w:val="6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лето»,</w:t>
            </w:r>
            <w:r>
              <w:rPr>
                <w:color w:val="auto"/>
                <w:spacing w:val="7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«Этикет</w:t>
            </w:r>
            <w:r>
              <w:rPr>
                <w:color w:val="auto"/>
                <w:spacing w:val="6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наоборот»,</w:t>
            </w:r>
          </w:p>
          <w:p w14:paraId="57AC0876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«Веселые</w:t>
            </w:r>
            <w:r>
              <w:rPr>
                <w:color w:val="auto"/>
                <w:spacing w:val="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ситуации»,</w:t>
            </w:r>
            <w:r>
              <w:rPr>
                <w:color w:val="auto"/>
                <w:spacing w:val="1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«Что</w:t>
            </w:r>
            <w:r>
              <w:rPr>
                <w:color w:val="auto"/>
                <w:spacing w:val="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было</w:t>
            </w:r>
            <w:r>
              <w:rPr>
                <w:color w:val="auto"/>
                <w:spacing w:val="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бы,</w:t>
            </w:r>
            <w:r>
              <w:rPr>
                <w:color w:val="auto"/>
                <w:spacing w:val="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если…»,</w:t>
            </w:r>
            <w:r>
              <w:rPr>
                <w:color w:val="auto"/>
                <w:spacing w:val="1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«Забавные</w:t>
            </w:r>
            <w:r>
              <w:rPr>
                <w:color w:val="auto"/>
                <w:spacing w:val="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истории</w:t>
            </w:r>
            <w:r>
              <w:rPr>
                <w:color w:val="auto"/>
                <w:spacing w:val="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из</w:t>
            </w:r>
            <w:r>
              <w:rPr>
                <w:color w:val="auto"/>
                <w:spacing w:val="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жизни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людей».</w:t>
            </w:r>
          </w:p>
        </w:tc>
      </w:tr>
      <w:tr w14:paraId="6C64F2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6" w:hRule="atLeast"/>
        </w:trPr>
        <w:tc>
          <w:tcPr>
            <w:tcW w:w="2180" w:type="dxa"/>
            <w:vAlign w:val="center"/>
          </w:tcPr>
          <w:p w14:paraId="52692019">
            <w:pPr>
              <w:pStyle w:val="10"/>
              <w:spacing w:before="229" w:line="242" w:lineRule="auto"/>
              <w:ind w:left="238" w:leftChars="0" w:right="-30" w:rightChars="0" w:hanging="18" w:firstLineChars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>Ф</w:t>
            </w:r>
            <w:r>
              <w:rPr>
                <w:color w:val="auto"/>
                <w:sz w:val="22"/>
                <w:szCs w:val="22"/>
              </w:rPr>
              <w:t>изическое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35857DF8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Цикл</w:t>
            </w:r>
            <w:r>
              <w:rPr>
                <w:color w:val="auto"/>
                <w:spacing w:val="1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бесед</w:t>
            </w:r>
            <w:r>
              <w:rPr>
                <w:color w:val="auto"/>
                <w:spacing w:val="2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«Как</w:t>
            </w:r>
            <w:r>
              <w:rPr>
                <w:color w:val="auto"/>
                <w:spacing w:val="1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я</w:t>
            </w:r>
            <w:r>
              <w:rPr>
                <w:color w:val="auto"/>
                <w:spacing w:val="2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устроен»,</w:t>
            </w:r>
            <w:r>
              <w:rPr>
                <w:color w:val="auto"/>
                <w:spacing w:val="2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«Есть</w:t>
            </w:r>
            <w:r>
              <w:rPr>
                <w:color w:val="auto"/>
                <w:spacing w:val="1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ли</w:t>
            </w:r>
            <w:r>
              <w:rPr>
                <w:color w:val="auto"/>
                <w:spacing w:val="2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</w:t>
            </w:r>
            <w:r>
              <w:rPr>
                <w:color w:val="auto"/>
                <w:spacing w:val="1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кожи</w:t>
            </w:r>
            <w:r>
              <w:rPr>
                <w:color w:val="auto"/>
                <w:spacing w:val="1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враги»,</w:t>
            </w:r>
            <w:r>
              <w:rPr>
                <w:color w:val="auto"/>
                <w:spacing w:val="2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«Что</w:t>
            </w:r>
            <w:r>
              <w:rPr>
                <w:color w:val="auto"/>
                <w:spacing w:val="1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полезно,</w:t>
            </w:r>
            <w:r>
              <w:rPr>
                <w:color w:val="auto"/>
                <w:spacing w:val="1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а</w:t>
            </w:r>
            <w:r>
              <w:rPr>
                <w:color w:val="auto"/>
                <w:spacing w:val="1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что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вредно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для организма».</w:t>
            </w:r>
          </w:p>
          <w:p w14:paraId="0C1818B4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Занятия – игра «Изучаем свой организм», «Чтобы зубы не болели»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Проведение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летней спартакиады.</w:t>
            </w:r>
          </w:p>
          <w:p w14:paraId="24550328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Встречи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со спортсменами.</w:t>
            </w:r>
          </w:p>
          <w:p w14:paraId="5E8C213D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Оформление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физкультурных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уголков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группах.</w:t>
            </w:r>
          </w:p>
          <w:p w14:paraId="35728F51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Подвижные</w:t>
            </w:r>
            <w:r>
              <w:rPr>
                <w:color w:val="auto"/>
                <w:spacing w:val="-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игры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«Найди</w:t>
            </w:r>
            <w:r>
              <w:rPr>
                <w:color w:val="auto"/>
                <w:spacing w:val="-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пару»,</w:t>
            </w:r>
            <w:r>
              <w:rPr>
                <w:color w:val="auto"/>
                <w:spacing w:val="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«Собери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мостик»,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«Прятки».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Хороводные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игры</w:t>
            </w:r>
          </w:p>
          <w:p w14:paraId="1AC498D9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Подвижные</w:t>
            </w:r>
            <w:r>
              <w:rPr>
                <w:color w:val="auto"/>
                <w:spacing w:val="3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игры:</w:t>
            </w:r>
            <w:r>
              <w:rPr>
                <w:color w:val="auto"/>
                <w:spacing w:val="4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«Море</w:t>
            </w:r>
            <w:r>
              <w:rPr>
                <w:color w:val="auto"/>
                <w:spacing w:val="3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волнуется»,</w:t>
            </w:r>
            <w:r>
              <w:rPr>
                <w:color w:val="auto"/>
                <w:spacing w:val="4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«Солнечные</w:t>
            </w:r>
            <w:r>
              <w:rPr>
                <w:color w:val="auto"/>
                <w:spacing w:val="3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зайчики»,</w:t>
            </w:r>
            <w:r>
              <w:rPr>
                <w:color w:val="auto"/>
                <w:spacing w:val="4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«Карлики</w:t>
            </w:r>
            <w:r>
              <w:rPr>
                <w:color w:val="auto"/>
                <w:spacing w:val="4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–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великаны»,</w:t>
            </w:r>
            <w:r>
              <w:rPr>
                <w:color w:val="auto"/>
                <w:spacing w:val="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Найди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флажок».</w:t>
            </w:r>
          </w:p>
        </w:tc>
      </w:tr>
      <w:tr w14:paraId="788A0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6" w:hRule="atLeast"/>
        </w:trPr>
        <w:tc>
          <w:tcPr>
            <w:tcW w:w="2180" w:type="dxa"/>
            <w:vAlign w:val="center"/>
          </w:tcPr>
          <w:p w14:paraId="2AEB5497">
            <w:pPr>
              <w:pStyle w:val="10"/>
              <w:ind w:left="96" w:right="89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Художественно-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эстетическое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2BA9225B">
            <w:pPr>
              <w:pStyle w:val="10"/>
              <w:spacing w:line="261" w:lineRule="exact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Развлечение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«Цветик-семицветик»</w:t>
            </w:r>
          </w:p>
          <w:p w14:paraId="56742CEB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Выставка семейных творческих работ «Геометрическая страна»», «На что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похожа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цифра».</w:t>
            </w:r>
          </w:p>
          <w:p w14:paraId="46D865EB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Выставка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художественного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изобразительного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искусства: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художественная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графика,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пейзажная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живопись,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портреты,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натюрморты,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декоративно-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прикладное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искусство,</w:t>
            </w:r>
            <w:r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скульптура</w:t>
            </w:r>
          </w:p>
          <w:p w14:paraId="3364DFAF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Рассматривание летних пейзажей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Рассматривание натюрмортов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Рисование «Теплый солнечный денек»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Конкурс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рисунков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«Золотая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рыбка».</w:t>
            </w:r>
          </w:p>
        </w:tc>
      </w:tr>
      <w:tr w14:paraId="25B18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3" w:hRule="atLeast"/>
        </w:trPr>
        <w:tc>
          <w:tcPr>
            <w:tcW w:w="2180" w:type="dxa"/>
            <w:vAlign w:val="center"/>
          </w:tcPr>
          <w:p w14:paraId="5E3C7466">
            <w:pPr>
              <w:pStyle w:val="10"/>
              <w:spacing w:line="242" w:lineRule="auto"/>
              <w:ind w:left="167" w:right="157" w:firstLine="4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Социально-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коммуникативное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05CD1A76">
            <w:pPr>
              <w:pStyle w:val="10"/>
              <w:spacing w:line="261" w:lineRule="exact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Дидактические</w:t>
            </w:r>
            <w:r>
              <w:rPr>
                <w:color w:val="auto"/>
                <w:spacing w:val="9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игры:</w:t>
            </w:r>
            <w:r>
              <w:rPr>
                <w:color w:val="auto"/>
                <w:spacing w:val="9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«Заплатка</w:t>
            </w:r>
            <w:r>
              <w:rPr>
                <w:color w:val="auto"/>
                <w:spacing w:val="9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</w:t>
            </w:r>
            <w:r>
              <w:rPr>
                <w:color w:val="auto"/>
                <w:spacing w:val="9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сапоги»,</w:t>
            </w:r>
            <w:r>
              <w:rPr>
                <w:color w:val="auto"/>
                <w:spacing w:val="10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«Назови</w:t>
            </w:r>
            <w:r>
              <w:rPr>
                <w:color w:val="auto"/>
                <w:spacing w:val="9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соседей</w:t>
            </w:r>
            <w:r>
              <w:rPr>
                <w:color w:val="auto"/>
                <w:spacing w:val="9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числа»,</w:t>
            </w:r>
          </w:p>
          <w:p w14:paraId="518FF813">
            <w:pPr>
              <w:pStyle w:val="10"/>
              <w:tabs>
                <w:tab w:val="left" w:pos="1325"/>
                <w:tab w:val="left" w:pos="2579"/>
                <w:tab w:val="left" w:pos="3939"/>
                <w:tab w:val="left" w:pos="5411"/>
                <w:tab w:val="left" w:pos="6783"/>
              </w:tabs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«Соедини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похожее»,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«Шумящие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коробочки»,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«Разрезные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картинки»,</w:t>
            </w:r>
          </w:p>
          <w:p w14:paraId="68D2CC65">
            <w:pPr>
              <w:pStyle w:val="10"/>
              <w:tabs>
                <w:tab w:val="left" w:pos="1236"/>
                <w:tab w:val="left" w:pos="2349"/>
                <w:tab w:val="left" w:pos="4001"/>
                <w:tab w:val="left" w:pos="4828"/>
                <w:tab w:val="left" w:pos="6030"/>
                <w:tab w:val="left" w:pos="7498"/>
              </w:tabs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«Собери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фигуру»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Развивающие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игры: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Мозаика,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Логический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pacing w:val="-2"/>
                <w:sz w:val="22"/>
                <w:szCs w:val="22"/>
              </w:rPr>
              <w:t>куб,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Математический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планшет,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игры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Воскобовича,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Никитина.</w:t>
            </w:r>
          </w:p>
          <w:p w14:paraId="1863BE86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Сюжетно-ролевая</w:t>
            </w:r>
            <w:r>
              <w:rPr>
                <w:color w:val="auto"/>
                <w:spacing w:val="11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игра</w:t>
            </w:r>
            <w:r>
              <w:rPr>
                <w:color w:val="auto"/>
                <w:spacing w:val="6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«Мебельная</w:t>
            </w:r>
            <w:r>
              <w:rPr>
                <w:color w:val="auto"/>
                <w:spacing w:val="12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мастерская»</w:t>
            </w:r>
            <w:r>
              <w:rPr>
                <w:color w:val="auto"/>
                <w:spacing w:val="11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 xml:space="preserve">Игровое  </w:t>
            </w:r>
            <w:r>
              <w:rPr>
                <w:color w:val="auto"/>
                <w:spacing w:val="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упражнение</w:t>
            </w:r>
          </w:p>
          <w:p w14:paraId="271D4AAE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«Композиция», «</w:t>
            </w:r>
            <w:r>
              <w:rPr>
                <w:color w:val="auto"/>
                <w:spacing w:val="-1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Составь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натюрморт».</w:t>
            </w:r>
          </w:p>
          <w:p w14:paraId="06B5E9A5">
            <w:pPr>
              <w:pStyle w:val="10"/>
              <w:ind w:right="99" w:rightChars="45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Трудовые</w:t>
            </w:r>
            <w:r>
              <w:rPr>
                <w:color w:val="auto"/>
                <w:spacing w:val="4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поручения</w:t>
            </w:r>
            <w:r>
              <w:rPr>
                <w:color w:val="auto"/>
                <w:spacing w:val="4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</w:t>
            </w:r>
            <w:r>
              <w:rPr>
                <w:color w:val="auto"/>
                <w:spacing w:val="4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цветнике,</w:t>
            </w:r>
            <w:r>
              <w:rPr>
                <w:color w:val="auto"/>
                <w:spacing w:val="4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огороде</w:t>
            </w:r>
            <w:r>
              <w:rPr>
                <w:color w:val="auto"/>
                <w:spacing w:val="4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(полив,</w:t>
            </w:r>
            <w:r>
              <w:rPr>
                <w:color w:val="auto"/>
                <w:spacing w:val="4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рыхление,</w:t>
            </w:r>
            <w:r>
              <w:rPr>
                <w:color w:val="auto"/>
                <w:spacing w:val="4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уборка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сорняка)</w:t>
            </w:r>
          </w:p>
        </w:tc>
      </w:tr>
    </w:tbl>
    <w:p w14:paraId="5B028020">
      <w:pPr>
        <w:pStyle w:val="7"/>
        <w:spacing w:before="7"/>
        <w:rPr>
          <w:sz w:val="12"/>
        </w:rPr>
      </w:pPr>
    </w:p>
    <w:p w14:paraId="43B9EB3E">
      <w:pPr>
        <w:pStyle w:val="7"/>
        <w:spacing w:before="90"/>
        <w:ind w:left="1929" w:right="1076"/>
        <w:jc w:val="center"/>
        <w:sectPr>
          <w:pgSz w:w="11910" w:h="16840"/>
          <w:pgMar w:top="840" w:right="0" w:bottom="0" w:left="0" w:header="720" w:footer="720" w:gutter="0"/>
          <w:cols w:space="720" w:num="1"/>
        </w:sectPr>
      </w:pPr>
    </w:p>
    <w:tbl>
      <w:tblPr>
        <w:tblStyle w:val="6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8030"/>
      </w:tblGrid>
      <w:tr w14:paraId="1D67C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80" w:type="dxa"/>
            <w:vAlign w:val="center"/>
          </w:tcPr>
          <w:p w14:paraId="603B497A">
            <w:pPr>
              <w:pStyle w:val="10"/>
              <w:spacing w:line="266" w:lineRule="exact"/>
              <w:ind w:left="96" w:right="89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Образовательные</w:t>
            </w:r>
          </w:p>
          <w:p w14:paraId="78575FE6">
            <w:pPr>
              <w:pStyle w:val="10"/>
              <w:spacing w:line="265" w:lineRule="exact"/>
              <w:ind w:left="96" w:right="88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14:paraId="6E70B8C5">
            <w:pPr>
              <w:pStyle w:val="10"/>
              <w:spacing w:before="127"/>
              <w:ind w:left="2007" w:right="2000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Тема</w:t>
            </w:r>
            <w:r>
              <w:rPr>
                <w:b/>
                <w:color w:val="auto"/>
                <w:spacing w:val="-3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недели</w:t>
            </w:r>
          </w:p>
        </w:tc>
      </w:tr>
      <w:tr w14:paraId="4C928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210" w:type="dxa"/>
            <w:gridSpan w:val="2"/>
            <w:shd w:val="clear" w:color="auto" w:fill="538DD3"/>
            <w:vAlign w:val="center"/>
          </w:tcPr>
          <w:p w14:paraId="43015652">
            <w:pPr>
              <w:pStyle w:val="10"/>
              <w:spacing w:line="269" w:lineRule="exact"/>
              <w:ind w:left="2628" w:right="2618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12.08-16.08</w:t>
            </w:r>
            <w:r>
              <w:rPr>
                <w:b/>
                <w:color w:val="auto"/>
                <w:spacing w:val="1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«Неделя</w:t>
            </w:r>
            <w:r>
              <w:rPr>
                <w:b/>
                <w:color w:val="auto"/>
                <w:spacing w:val="-1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безопасности»</w:t>
            </w:r>
          </w:p>
        </w:tc>
      </w:tr>
      <w:tr w14:paraId="224FF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2180" w:type="dxa"/>
            <w:vAlign w:val="center"/>
          </w:tcPr>
          <w:p w14:paraId="60365BAC">
            <w:pPr>
              <w:pStyle w:val="10"/>
              <w:ind w:left="638" w:right="244" w:hanging="371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Познавательное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779CA63C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Беседа</w:t>
            </w:r>
            <w:r>
              <w:rPr>
                <w:color w:val="auto"/>
                <w:spacing w:val="2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«Служба</w:t>
            </w:r>
            <w:r>
              <w:rPr>
                <w:color w:val="auto"/>
                <w:spacing w:val="2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01»,</w:t>
            </w:r>
            <w:r>
              <w:rPr>
                <w:color w:val="auto"/>
                <w:spacing w:val="2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«Труд</w:t>
            </w:r>
            <w:r>
              <w:rPr>
                <w:color w:val="auto"/>
                <w:spacing w:val="2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пожарных»,</w:t>
            </w:r>
            <w:r>
              <w:rPr>
                <w:color w:val="auto"/>
                <w:spacing w:val="2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«Чем</w:t>
            </w:r>
            <w:r>
              <w:rPr>
                <w:color w:val="auto"/>
                <w:spacing w:val="2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опасен</w:t>
            </w:r>
            <w:r>
              <w:rPr>
                <w:color w:val="auto"/>
                <w:spacing w:val="2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пожар»,</w:t>
            </w:r>
            <w:r>
              <w:rPr>
                <w:color w:val="auto"/>
                <w:spacing w:val="2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«Огонь</w:t>
            </w:r>
            <w:r>
              <w:rPr>
                <w:color w:val="auto"/>
                <w:spacing w:val="3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2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опасная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игра»,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«Улица города».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Викторины,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конкурсы.</w:t>
            </w:r>
          </w:p>
          <w:p w14:paraId="34DF4BF4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Экскурсия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городу,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светофору,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пешеходному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переходу.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Экспериментирование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«Пожароопасные предметы»</w:t>
            </w:r>
          </w:p>
          <w:p w14:paraId="25855F6C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Правила личной безопасности «Осторожно растения», «Осторожно – грибы»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Беседа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рассматриванием иллюстраций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«Ядовитые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растения,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грибы»,</w:t>
            </w:r>
          </w:p>
          <w:p w14:paraId="7AF484E4">
            <w:pPr>
              <w:pStyle w:val="10"/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«Лекарственные</w:t>
            </w:r>
            <w:r>
              <w:rPr>
                <w:color w:val="auto"/>
                <w:spacing w:val="3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растения»,</w:t>
            </w:r>
            <w:r>
              <w:rPr>
                <w:color w:val="auto"/>
                <w:spacing w:val="9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«Грозы»,</w:t>
            </w:r>
            <w:r>
              <w:rPr>
                <w:color w:val="auto"/>
                <w:spacing w:val="9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«Наши</w:t>
            </w:r>
            <w:r>
              <w:rPr>
                <w:color w:val="auto"/>
                <w:spacing w:val="9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соседи»</w:t>
            </w:r>
            <w:r>
              <w:rPr>
                <w:color w:val="auto"/>
                <w:spacing w:val="8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(домашние</w:t>
            </w:r>
            <w:r>
              <w:rPr>
                <w:color w:val="auto"/>
                <w:spacing w:val="8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животные),</w:t>
            </w:r>
          </w:p>
          <w:p w14:paraId="0A0CE585">
            <w:pPr>
              <w:pStyle w:val="10"/>
              <w:spacing w:line="246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«Безопасность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природе».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Экскурсия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наблюдение «Велосипед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дорога»</w:t>
            </w:r>
          </w:p>
        </w:tc>
      </w:tr>
      <w:tr w14:paraId="0E31A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7" w:hRule="atLeast"/>
        </w:trPr>
        <w:tc>
          <w:tcPr>
            <w:tcW w:w="2180" w:type="dxa"/>
            <w:vAlign w:val="center"/>
          </w:tcPr>
          <w:p w14:paraId="53499B6D">
            <w:pPr>
              <w:pStyle w:val="10"/>
              <w:spacing w:before="1"/>
              <w:ind w:left="203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Речевое</w:t>
            </w:r>
            <w:r>
              <w:rPr>
                <w:color w:val="auto"/>
                <w:spacing w:val="-3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5BC82FBE">
            <w:pPr>
              <w:pStyle w:val="10"/>
              <w:spacing w:line="240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Беседы: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«Зачем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нужны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дорожные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знаки», «Осторожно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огонь»,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</w:t>
            </w:r>
          </w:p>
          <w:p w14:paraId="33A950FA">
            <w:pPr>
              <w:pStyle w:val="10"/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транспорте»,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«Правила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поведение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природе»,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«Наши друзья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дорожные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знаки»,</w:t>
            </w:r>
          </w:p>
          <w:p w14:paraId="150C42D6">
            <w:pPr>
              <w:pStyle w:val="10"/>
              <w:spacing w:before="1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«Кто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придумал</w:t>
            </w:r>
            <w:r>
              <w:rPr>
                <w:color w:val="auto"/>
                <w:spacing w:val="2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тротуар?»,</w:t>
            </w:r>
            <w:r>
              <w:rPr>
                <w:color w:val="auto"/>
                <w:spacing w:val="2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«Кто</w:t>
            </w:r>
            <w:r>
              <w:rPr>
                <w:color w:val="auto"/>
                <w:spacing w:val="2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такой</w:t>
            </w:r>
            <w:r>
              <w:rPr>
                <w:color w:val="auto"/>
                <w:spacing w:val="2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инспектор</w:t>
            </w:r>
            <w:r>
              <w:rPr>
                <w:color w:val="auto"/>
                <w:spacing w:val="1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ГИБДД?»,</w:t>
            </w:r>
            <w:r>
              <w:rPr>
                <w:color w:val="auto"/>
                <w:spacing w:val="2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«Существовали</w:t>
            </w:r>
            <w:r>
              <w:rPr>
                <w:color w:val="auto"/>
                <w:spacing w:val="2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ли</w:t>
            </w:r>
            <w:r>
              <w:rPr>
                <w:color w:val="auto"/>
                <w:spacing w:val="1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Древнем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мире правила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дорожного движения?».</w:t>
            </w:r>
          </w:p>
          <w:p w14:paraId="47D7B5DA">
            <w:pPr>
              <w:pStyle w:val="10"/>
              <w:spacing w:before="1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Чтение и обсуждение худ-ых произведений, пословиц и поговорок по теме.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Игровые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упражнения: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«Я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начну,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ты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продолжай»,</w:t>
            </w:r>
            <w:r>
              <w:rPr>
                <w:color w:val="auto"/>
                <w:spacing w:val="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«Забавные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скороговорки»,</w:t>
            </w:r>
          </w:p>
          <w:p w14:paraId="25603805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«Загадки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описания»,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«Составь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слово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из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слогов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перевертышей»,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«Подбери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рифму».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Придумывание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сказки «Приключения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Светофорика».</w:t>
            </w:r>
          </w:p>
          <w:p w14:paraId="119A386D">
            <w:pPr>
              <w:pStyle w:val="10"/>
              <w:spacing w:line="247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Театрализованные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представления.</w:t>
            </w:r>
          </w:p>
        </w:tc>
      </w:tr>
      <w:tr w14:paraId="58D323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2" w:hRule="atLeast"/>
        </w:trPr>
        <w:tc>
          <w:tcPr>
            <w:tcW w:w="2180" w:type="dxa"/>
            <w:vAlign w:val="center"/>
          </w:tcPr>
          <w:p w14:paraId="6D1E6D4A">
            <w:pPr>
              <w:pStyle w:val="10"/>
              <w:spacing w:before="184" w:line="242" w:lineRule="auto"/>
              <w:ind w:left="638" w:right="452" w:hanging="159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Физическое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4F275417">
            <w:pPr>
              <w:pStyle w:val="10"/>
              <w:spacing w:line="240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Досуг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«Дружим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витаминами»</w:t>
            </w:r>
          </w:p>
          <w:p w14:paraId="5E3EDD00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детьми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«Пешеходная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прогулка»,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«Отдых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лугу».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Рассматривание иллюстраций, книг, альбомов «Туристы».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Чтение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художественной литературы.</w:t>
            </w:r>
          </w:p>
          <w:p w14:paraId="31A6D3B7">
            <w:pPr>
              <w:pStyle w:val="10"/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Изготовление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нестандартного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оборудования.</w:t>
            </w:r>
          </w:p>
          <w:p w14:paraId="3F88FD59">
            <w:pPr>
              <w:pStyle w:val="10"/>
              <w:spacing w:before="1"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Подвижные</w:t>
            </w:r>
            <w:r>
              <w:rPr>
                <w:color w:val="auto"/>
                <w:spacing w:val="2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«Ловишки»,</w:t>
            </w:r>
            <w:r>
              <w:rPr>
                <w:color w:val="auto"/>
                <w:spacing w:val="2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«Прятки»,</w:t>
            </w:r>
            <w:r>
              <w:rPr>
                <w:color w:val="auto"/>
                <w:spacing w:val="2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«Найди</w:t>
            </w:r>
            <w:r>
              <w:rPr>
                <w:color w:val="auto"/>
                <w:spacing w:val="2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предмет»,</w:t>
            </w:r>
            <w:r>
              <w:rPr>
                <w:color w:val="auto"/>
                <w:spacing w:val="2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</w:t>
            </w:r>
            <w:r>
              <w:rPr>
                <w:color w:val="auto"/>
                <w:spacing w:val="2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кочки</w:t>
            </w:r>
            <w:r>
              <w:rPr>
                <w:color w:val="auto"/>
                <w:spacing w:val="2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2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кочку»,</w:t>
            </w:r>
          </w:p>
          <w:p w14:paraId="40361E22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«Пробеги</w:t>
            </w:r>
            <w:r>
              <w:rPr>
                <w:color w:val="auto"/>
                <w:spacing w:val="2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тихо»,</w:t>
            </w:r>
            <w:r>
              <w:rPr>
                <w:color w:val="auto"/>
                <w:spacing w:val="2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Огненный</w:t>
            </w:r>
            <w:r>
              <w:rPr>
                <w:color w:val="auto"/>
                <w:spacing w:val="2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дракон»,</w:t>
            </w:r>
            <w:r>
              <w:rPr>
                <w:color w:val="auto"/>
                <w:spacing w:val="2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«Огонь</w:t>
            </w:r>
            <w:r>
              <w:rPr>
                <w:color w:val="auto"/>
                <w:spacing w:val="2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2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вода»,</w:t>
            </w:r>
            <w:r>
              <w:rPr>
                <w:color w:val="auto"/>
                <w:spacing w:val="2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«Огненный</w:t>
            </w:r>
            <w:r>
              <w:rPr>
                <w:color w:val="auto"/>
                <w:spacing w:val="2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дракон»,</w:t>
            </w:r>
            <w:r>
              <w:rPr>
                <w:color w:val="auto"/>
                <w:spacing w:val="3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«Кто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быстрее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потушит пожар»,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«Пожарные на учении».</w:t>
            </w:r>
          </w:p>
          <w:p w14:paraId="50341B4D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Учебные тренировки «Пожар в ДОУ»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Проигрывание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ситуаций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макете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«Перекресток».</w:t>
            </w:r>
          </w:p>
          <w:p w14:paraId="36107A75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Эстафеты:</w:t>
            </w:r>
            <w:r>
              <w:rPr>
                <w:color w:val="auto"/>
                <w:spacing w:val="1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«Лукошко»</w:t>
            </w:r>
            <w:r>
              <w:rPr>
                <w:color w:val="auto"/>
                <w:spacing w:val="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(бег</w:t>
            </w:r>
            <w:r>
              <w:rPr>
                <w:color w:val="auto"/>
                <w:spacing w:val="1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1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переносом</w:t>
            </w:r>
            <w:r>
              <w:rPr>
                <w:color w:val="auto"/>
                <w:spacing w:val="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предметов</w:t>
            </w:r>
            <w:r>
              <w:rPr>
                <w:color w:val="auto"/>
                <w:spacing w:val="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корзинке),</w:t>
            </w:r>
            <w:r>
              <w:rPr>
                <w:color w:val="auto"/>
                <w:spacing w:val="1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«По</w:t>
            </w:r>
            <w:r>
              <w:rPr>
                <w:color w:val="auto"/>
                <w:spacing w:val="1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кочкам»</w:t>
            </w:r>
            <w:r>
              <w:rPr>
                <w:color w:val="auto"/>
                <w:spacing w:val="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(бег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прыжками), «Попади в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корзинку»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(броски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камешков)</w:t>
            </w:r>
          </w:p>
          <w:p w14:paraId="289C0E61">
            <w:pPr>
              <w:pStyle w:val="10"/>
              <w:spacing w:line="252" w:lineRule="exact"/>
              <w:ind w:right="99" w:rightChars="45" w:firstLine="5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Эстафеты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«Мы-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пожарные»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</w:t>
            </w:r>
            <w:r>
              <w:rPr>
                <w:color w:val="auto"/>
                <w:sz w:val="20"/>
              </w:rPr>
              <w:t>бег</w:t>
            </w:r>
            <w:r>
              <w:rPr>
                <w:color w:val="auto"/>
                <w:spacing w:val="6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с</w:t>
            </w:r>
            <w:r>
              <w:rPr>
                <w:color w:val="auto"/>
                <w:spacing w:val="7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различными</w:t>
            </w:r>
            <w:r>
              <w:rPr>
                <w:color w:val="auto"/>
                <w:spacing w:val="5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предметами,</w:t>
            </w:r>
            <w:r>
              <w:rPr>
                <w:color w:val="auto"/>
                <w:spacing w:val="7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преодоление</w:t>
            </w:r>
            <w:r>
              <w:rPr>
                <w:color w:val="auto"/>
                <w:spacing w:val="11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препятствий,</w:t>
            </w:r>
            <w:r>
              <w:rPr>
                <w:color w:val="auto"/>
                <w:spacing w:val="-47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подлезание</w:t>
            </w:r>
            <w:r>
              <w:rPr>
                <w:color w:val="auto"/>
                <w:spacing w:val="2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под</w:t>
            </w:r>
            <w:r>
              <w:rPr>
                <w:color w:val="auto"/>
                <w:spacing w:val="-1"/>
                <w:sz w:val="20"/>
              </w:rPr>
              <w:t xml:space="preserve"> </w:t>
            </w:r>
            <w:r>
              <w:rPr>
                <w:color w:val="auto"/>
                <w:sz w:val="20"/>
              </w:rPr>
              <w:t>дугу</w:t>
            </w:r>
            <w:r>
              <w:rPr>
                <w:color w:val="auto"/>
                <w:sz w:val="22"/>
              </w:rPr>
              <w:t>)</w:t>
            </w:r>
          </w:p>
        </w:tc>
      </w:tr>
      <w:tr w14:paraId="1B0BD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8" w:hRule="atLeast"/>
        </w:trPr>
        <w:tc>
          <w:tcPr>
            <w:tcW w:w="2180" w:type="dxa"/>
            <w:vAlign w:val="center"/>
          </w:tcPr>
          <w:p w14:paraId="13810331">
            <w:pPr>
              <w:pStyle w:val="10"/>
              <w:spacing w:before="219" w:line="242" w:lineRule="auto"/>
              <w:ind w:left="96" w:right="89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Художественно-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эстетическое</w:t>
            </w:r>
            <w:r>
              <w:rPr>
                <w:color w:val="auto"/>
                <w:spacing w:val="1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62CA5E77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Конкурс поделок из бумаги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«Волшебная бумага»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Коллаж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«Пожароопасные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предметы»</w:t>
            </w:r>
          </w:p>
          <w:p w14:paraId="5C355297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Рассматрив. альбома,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плакатов, иллюстраций «Люди героической профессии».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Конкурс</w:t>
            </w:r>
            <w:r>
              <w:rPr>
                <w:color w:val="auto"/>
                <w:spacing w:val="1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рисунков:</w:t>
            </w:r>
            <w:r>
              <w:rPr>
                <w:color w:val="auto"/>
                <w:spacing w:val="3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«Спички</w:t>
            </w:r>
            <w:r>
              <w:rPr>
                <w:color w:val="auto"/>
                <w:spacing w:val="1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детям</w:t>
            </w:r>
            <w:r>
              <w:rPr>
                <w:color w:val="auto"/>
                <w:spacing w:val="1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не</w:t>
            </w:r>
            <w:r>
              <w:rPr>
                <w:color w:val="auto"/>
                <w:spacing w:val="1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игрушки»,</w:t>
            </w:r>
            <w:r>
              <w:rPr>
                <w:color w:val="auto"/>
                <w:spacing w:val="1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«Огонь</w:t>
            </w:r>
            <w:r>
              <w:rPr>
                <w:color w:val="auto"/>
                <w:spacing w:val="1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добрый,</w:t>
            </w:r>
            <w:r>
              <w:rPr>
                <w:color w:val="auto"/>
                <w:spacing w:val="1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огонь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1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злой»,</w:t>
            </w:r>
          </w:p>
          <w:p w14:paraId="55586C1F">
            <w:pPr>
              <w:pStyle w:val="10"/>
              <w:spacing w:line="251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«Как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избежать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неприятностей».</w:t>
            </w:r>
          </w:p>
          <w:p w14:paraId="050D14FB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Просмотр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видеофильмов.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Рисование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«Огонь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добрый,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огонь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злой»,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«Виды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транспорта». Оригами «Кошки», «Собаки». Изготовление аппликации «ягодное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царство». Лепка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из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слоеного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теста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«Грибное царство»,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«Моя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улица».</w:t>
            </w:r>
          </w:p>
          <w:p w14:paraId="1A935339">
            <w:pPr>
              <w:pStyle w:val="10"/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Конструирование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«Дорожные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знаки».</w:t>
            </w:r>
          </w:p>
          <w:p w14:paraId="6C06E1E4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Изготовление тематических альбомов, макет улицы.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Слушание,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разучивание песенок.</w:t>
            </w:r>
          </w:p>
          <w:p w14:paraId="03543023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Рисование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«Мы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туристы»</w:t>
            </w:r>
          </w:p>
          <w:p w14:paraId="4AB9C962">
            <w:pPr>
              <w:pStyle w:val="10"/>
              <w:spacing w:line="244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Оформление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фоторепортажа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«Турпоход»</w:t>
            </w:r>
          </w:p>
        </w:tc>
      </w:tr>
      <w:tr w14:paraId="7D8BD8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2180" w:type="dxa"/>
            <w:vAlign w:val="center"/>
          </w:tcPr>
          <w:p w14:paraId="13C7458C">
            <w:pPr>
              <w:pStyle w:val="10"/>
              <w:ind w:left="167" w:right="157" w:firstLine="4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Социально-</w:t>
            </w:r>
            <w:r>
              <w:rPr>
                <w:color w:val="auto"/>
                <w:spacing w:val="1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коммуникативное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4A25A72B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Дидактические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игры: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«Пожароопасные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предметы»,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«Что</w:t>
            </w:r>
            <w:r>
              <w:rPr>
                <w:color w:val="auto"/>
                <w:spacing w:val="5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необходимо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пожарному», «Лабиринты», «Найди ошибки», «Отгадай – дорисуй»,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«Можно –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нельзя», «Предметы – источники пожара», «Домашние помощники», «Кому что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нужно?»,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«Я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начну,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 ты закончи»,</w:t>
            </w:r>
            <w:r>
              <w:rPr>
                <w:color w:val="auto"/>
                <w:spacing w:val="5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«Что сначала,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что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потом»,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«Собери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картинку»,</w:t>
            </w:r>
          </w:p>
          <w:p w14:paraId="1D545133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«Пожарные»,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«Огонь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друг,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огонь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враг»,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«1,2,3,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что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может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быть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опасно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-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найди»,  </w:t>
            </w:r>
            <w:r>
              <w:rPr>
                <w:color w:val="auto"/>
                <w:spacing w:val="3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«Узнай  </w:t>
            </w:r>
            <w:r>
              <w:rPr>
                <w:color w:val="auto"/>
                <w:spacing w:val="2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и  </w:t>
            </w:r>
            <w:r>
              <w:rPr>
                <w:color w:val="auto"/>
                <w:spacing w:val="2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назови»,  </w:t>
            </w:r>
            <w:r>
              <w:rPr>
                <w:color w:val="auto"/>
                <w:spacing w:val="2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«Источники  </w:t>
            </w:r>
            <w:r>
              <w:rPr>
                <w:color w:val="auto"/>
                <w:spacing w:val="2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опасности»,  </w:t>
            </w:r>
            <w:r>
              <w:rPr>
                <w:color w:val="auto"/>
                <w:spacing w:val="3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«Сигналы  </w:t>
            </w:r>
            <w:r>
              <w:rPr>
                <w:color w:val="auto"/>
                <w:spacing w:val="2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тревоги».</w:t>
            </w:r>
          </w:p>
          <w:p w14:paraId="0F2697FD">
            <w:pPr>
              <w:pStyle w:val="10"/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«Пожароопасные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предметы».</w:t>
            </w:r>
          </w:p>
          <w:p w14:paraId="15AB8663">
            <w:pPr>
              <w:pStyle w:val="10"/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Моделирование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ситуаций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«Если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доме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возник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пожар»</w:t>
            </w:r>
          </w:p>
          <w:p w14:paraId="3F34332B">
            <w:pPr>
              <w:pStyle w:val="10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Социально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ролевая</w:t>
            </w:r>
            <w:r>
              <w:rPr>
                <w:color w:val="auto"/>
                <w:spacing w:val="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игра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«Отважные</w:t>
            </w:r>
            <w:r>
              <w:rPr>
                <w:color w:val="auto"/>
                <w:spacing w:val="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пожарные»,</w:t>
            </w:r>
            <w:r>
              <w:rPr>
                <w:color w:val="auto"/>
                <w:spacing w:val="1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«Спасатели»,</w:t>
            </w:r>
            <w:r>
              <w:rPr>
                <w:color w:val="auto"/>
                <w:spacing w:val="1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«Служба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спасения»,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«Улица»,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«Регулировщик».</w:t>
            </w:r>
          </w:p>
        </w:tc>
      </w:tr>
    </w:tbl>
    <w:p w14:paraId="6CC2457C">
      <w:pPr>
        <w:pStyle w:val="7"/>
        <w:spacing w:before="7"/>
        <w:rPr>
          <w:sz w:val="26"/>
        </w:rPr>
      </w:pPr>
    </w:p>
    <w:p w14:paraId="5B492ED9">
      <w:pPr>
        <w:pStyle w:val="7"/>
        <w:spacing w:before="90"/>
        <w:ind w:left="1929" w:right="1076"/>
        <w:jc w:val="center"/>
        <w:sectPr>
          <w:pgSz w:w="11910" w:h="16840"/>
          <w:pgMar w:top="840" w:right="0" w:bottom="0" w:left="0" w:header="720" w:footer="720" w:gutter="0"/>
          <w:cols w:space="720" w:num="1"/>
        </w:sectPr>
      </w:pPr>
    </w:p>
    <w:tbl>
      <w:tblPr>
        <w:tblStyle w:val="6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8030"/>
      </w:tblGrid>
      <w:tr w14:paraId="512EE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80" w:type="dxa"/>
            <w:vAlign w:val="center"/>
          </w:tcPr>
          <w:p w14:paraId="2E7AAE69">
            <w:pPr>
              <w:pStyle w:val="10"/>
              <w:spacing w:line="266" w:lineRule="exact"/>
              <w:ind w:left="96" w:right="89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Образовательные</w:t>
            </w:r>
          </w:p>
          <w:p w14:paraId="1833103E">
            <w:pPr>
              <w:pStyle w:val="10"/>
              <w:spacing w:line="265" w:lineRule="exact"/>
              <w:ind w:left="96" w:right="88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области</w:t>
            </w:r>
          </w:p>
        </w:tc>
        <w:tc>
          <w:tcPr>
            <w:tcW w:w="8030" w:type="dxa"/>
            <w:vAlign w:val="center"/>
          </w:tcPr>
          <w:p w14:paraId="232CC41F">
            <w:pPr>
              <w:pStyle w:val="10"/>
              <w:spacing w:before="127"/>
              <w:ind w:left="2007" w:right="2000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Тема</w:t>
            </w:r>
            <w:r>
              <w:rPr>
                <w:b/>
                <w:color w:val="auto"/>
                <w:spacing w:val="-3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недели</w:t>
            </w:r>
          </w:p>
        </w:tc>
      </w:tr>
      <w:tr w14:paraId="40FD7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210" w:type="dxa"/>
            <w:gridSpan w:val="2"/>
            <w:shd w:val="clear" w:color="auto" w:fill="538DD3"/>
            <w:vAlign w:val="center"/>
          </w:tcPr>
          <w:p w14:paraId="53AB5851">
            <w:pPr>
              <w:pStyle w:val="10"/>
              <w:spacing w:line="269" w:lineRule="exact"/>
              <w:ind w:left="2628" w:right="2621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19.08-23.08</w:t>
            </w:r>
            <w:r>
              <w:rPr>
                <w:b/>
                <w:color w:val="auto"/>
                <w:spacing w:val="59"/>
                <w:sz w:val="24"/>
              </w:rPr>
              <w:t xml:space="preserve"> </w:t>
            </w:r>
            <w:r>
              <w:rPr>
                <w:b/>
                <w:color w:val="auto"/>
                <w:sz w:val="24"/>
              </w:rPr>
              <w:t>«Моя Родина»</w:t>
            </w:r>
          </w:p>
        </w:tc>
      </w:tr>
      <w:tr w14:paraId="2CFFE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5" w:hRule="atLeast"/>
        </w:trPr>
        <w:tc>
          <w:tcPr>
            <w:tcW w:w="2180" w:type="dxa"/>
            <w:vAlign w:val="center"/>
          </w:tcPr>
          <w:p w14:paraId="0671116F">
            <w:pPr>
              <w:pStyle w:val="10"/>
              <w:ind w:left="638" w:right="244" w:hanging="371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Познавательное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66BEB65A">
            <w:pPr>
              <w:pStyle w:val="10"/>
              <w:tabs>
                <w:tab w:val="left" w:pos="6820"/>
              </w:tabs>
              <w:spacing w:line="24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Рассматривание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книг,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иллюстраций,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открыток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«Мой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город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Набережные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Челны»,</w:t>
            </w:r>
          </w:p>
          <w:p w14:paraId="2D2241CE">
            <w:pPr>
              <w:pStyle w:val="10"/>
              <w:tabs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«Герб города Набережные Челны», «Россия – Родина моя», «Москва», флагов РФ,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флагов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разных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стран.</w:t>
            </w:r>
          </w:p>
          <w:p w14:paraId="1085969E">
            <w:pPr>
              <w:pStyle w:val="10"/>
              <w:tabs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Беседы «Флаг родины», «Россия – Родина моя»,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Мой край родной», «Природа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родного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края»,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«Знаменитые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люди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родного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края»,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«О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чем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рассказывают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памятники»,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«Природные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богатства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нашего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края»,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«Люди,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прославившие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наш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город»,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«Достопримечательности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города»,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«Памятные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места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города».</w:t>
            </w:r>
          </w:p>
        </w:tc>
      </w:tr>
      <w:tr w14:paraId="19CAD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9" w:hRule="atLeast"/>
        </w:trPr>
        <w:tc>
          <w:tcPr>
            <w:tcW w:w="2180" w:type="dxa"/>
            <w:vAlign w:val="center"/>
          </w:tcPr>
          <w:p w14:paraId="330CE67A">
            <w:pPr>
              <w:pStyle w:val="10"/>
              <w:spacing w:before="217"/>
              <w:ind w:left="203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Речевое</w:t>
            </w:r>
            <w:r>
              <w:rPr>
                <w:color w:val="auto"/>
                <w:spacing w:val="-4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01C2C4F2">
            <w:pPr>
              <w:pStyle w:val="10"/>
              <w:tabs>
                <w:tab w:val="left" w:pos="6820"/>
              </w:tabs>
              <w:spacing w:line="240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Чтение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стихов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родном крае,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мире.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Чтение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«Садко»,</w:t>
            </w:r>
            <w:r>
              <w:rPr>
                <w:color w:val="auto"/>
                <w:spacing w:val="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«Илья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Муромец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Соловей</w:t>
            </w:r>
          </w:p>
          <w:p w14:paraId="6EECD0BC">
            <w:pPr>
              <w:pStyle w:val="10"/>
              <w:tabs>
                <w:tab w:val="left" w:pos="6820"/>
              </w:tabs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–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разбойник»,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«Моя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страна»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В.Лебедев – Кумач,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«Родина»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Александрова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др.</w:t>
            </w:r>
          </w:p>
          <w:p w14:paraId="0898F2B7">
            <w:pPr>
              <w:pStyle w:val="10"/>
              <w:tabs>
                <w:tab w:val="left" w:pos="6820"/>
              </w:tabs>
              <w:spacing w:before="1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Беседы:</w:t>
            </w:r>
            <w:r>
              <w:rPr>
                <w:color w:val="auto"/>
                <w:spacing w:val="2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«Что</w:t>
            </w:r>
            <w:r>
              <w:rPr>
                <w:color w:val="auto"/>
                <w:spacing w:val="2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значит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быть</w:t>
            </w:r>
            <w:r>
              <w:rPr>
                <w:color w:val="auto"/>
                <w:spacing w:val="2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гражданином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своей</w:t>
            </w:r>
            <w:r>
              <w:rPr>
                <w:color w:val="auto"/>
                <w:spacing w:val="1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страны?»,</w:t>
            </w:r>
            <w:r>
              <w:rPr>
                <w:color w:val="auto"/>
                <w:spacing w:val="2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«Знаменитые</w:t>
            </w:r>
            <w:r>
              <w:rPr>
                <w:color w:val="auto"/>
                <w:spacing w:val="1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люди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России»,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«Быт и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традиции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семьи».</w:t>
            </w:r>
          </w:p>
          <w:p w14:paraId="64635DF6">
            <w:pPr>
              <w:pStyle w:val="10"/>
              <w:tabs>
                <w:tab w:val="left" w:pos="6820"/>
              </w:tabs>
              <w:spacing w:before="1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Фотовыставка</w:t>
            </w:r>
            <w:r>
              <w:rPr>
                <w:color w:val="auto"/>
                <w:spacing w:val="4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«Люди</w:t>
            </w:r>
            <w:r>
              <w:rPr>
                <w:color w:val="auto"/>
                <w:spacing w:val="4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которые</w:t>
            </w:r>
            <w:r>
              <w:rPr>
                <w:color w:val="auto"/>
                <w:spacing w:val="4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прославили</w:t>
            </w:r>
            <w:r>
              <w:rPr>
                <w:color w:val="auto"/>
                <w:spacing w:val="4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наш</w:t>
            </w:r>
            <w:r>
              <w:rPr>
                <w:color w:val="auto"/>
                <w:spacing w:val="4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город»,</w:t>
            </w:r>
            <w:r>
              <w:rPr>
                <w:color w:val="auto"/>
                <w:spacing w:val="4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«Внутреннее</w:t>
            </w:r>
            <w:r>
              <w:rPr>
                <w:color w:val="auto"/>
                <w:spacing w:val="4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убранство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жилища».</w:t>
            </w:r>
          </w:p>
          <w:p w14:paraId="006825F0">
            <w:pPr>
              <w:pStyle w:val="10"/>
              <w:tabs>
                <w:tab w:val="left" w:pos="1095"/>
                <w:tab w:val="left" w:pos="2438"/>
                <w:tab w:val="left" w:pos="3105"/>
                <w:tab w:val="left" w:pos="3414"/>
                <w:tab w:val="left" w:pos="4163"/>
                <w:tab w:val="left" w:pos="4989"/>
                <w:tab w:val="left" w:pos="6026"/>
                <w:tab w:val="left" w:pos="6820"/>
                <w:tab w:val="left" w:pos="7016"/>
              </w:tabs>
              <w:spacing w:line="251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Игровое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упражнение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«Кто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какой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стране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живет?»,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«Назови</w:t>
            </w:r>
            <w:r>
              <w:rPr>
                <w:color w:val="auto"/>
                <w:sz w:val="22"/>
              </w:rPr>
              <w:tab/>
            </w:r>
            <w:r>
              <w:rPr>
                <w:color w:val="auto"/>
                <w:sz w:val="22"/>
              </w:rPr>
              <w:t>ласково»,</w:t>
            </w:r>
          </w:p>
          <w:p w14:paraId="0AFB0D92">
            <w:pPr>
              <w:pStyle w:val="10"/>
              <w:tabs>
                <w:tab w:val="left" w:pos="6820"/>
              </w:tabs>
              <w:spacing w:before="2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«Многозначные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слова»,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«Где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находится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звук»,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«Где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что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находится?».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Составление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рассказов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«За что я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люблю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свой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город»</w:t>
            </w:r>
          </w:p>
        </w:tc>
      </w:tr>
      <w:tr w14:paraId="58EFF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2" w:hRule="atLeast"/>
        </w:trPr>
        <w:tc>
          <w:tcPr>
            <w:tcW w:w="2180" w:type="dxa"/>
            <w:vAlign w:val="center"/>
          </w:tcPr>
          <w:p w14:paraId="4039310C">
            <w:pPr>
              <w:pStyle w:val="10"/>
              <w:spacing w:before="184" w:line="242" w:lineRule="auto"/>
              <w:ind w:left="638" w:right="452" w:hanging="159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Физическое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3640106E">
            <w:pPr>
              <w:pStyle w:val="10"/>
              <w:tabs>
                <w:tab w:val="left" w:pos="6820"/>
              </w:tabs>
              <w:spacing w:line="242" w:lineRule="auto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Изготовление атрибутов к подвижным играм.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Рисование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«Мы играем»</w:t>
            </w:r>
          </w:p>
          <w:p w14:paraId="7E7E97C7">
            <w:pPr>
              <w:pStyle w:val="10"/>
              <w:tabs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«Веселая карусель» (на основе подвижных игр)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Разучивание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считалок.</w:t>
            </w:r>
          </w:p>
          <w:p w14:paraId="525E6E65">
            <w:pPr>
              <w:pStyle w:val="10"/>
              <w:tabs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Игротеки с родителями.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Посещение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музея.</w:t>
            </w:r>
          </w:p>
          <w:p w14:paraId="5EF883D6">
            <w:pPr>
              <w:pStyle w:val="10"/>
              <w:tabs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Русские народные подвижные игры.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Экскурсия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библиотеку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«Хочу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все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знать»</w:t>
            </w:r>
          </w:p>
          <w:p w14:paraId="2550906C">
            <w:pPr>
              <w:pStyle w:val="10"/>
              <w:tabs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Подвижные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«Игры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воздушными</w:t>
            </w:r>
            <w:r>
              <w:rPr>
                <w:color w:val="auto"/>
                <w:spacing w:val="1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шарами»,</w:t>
            </w:r>
            <w:r>
              <w:rPr>
                <w:color w:val="auto"/>
                <w:spacing w:val="2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«Карусели»,</w:t>
            </w:r>
            <w:r>
              <w:rPr>
                <w:color w:val="auto"/>
                <w:spacing w:val="2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«Цветные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автомобили»</w:t>
            </w:r>
          </w:p>
          <w:p w14:paraId="5770C6CB">
            <w:pPr>
              <w:pStyle w:val="10"/>
              <w:tabs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Целевые прогулки по улицам города, по памятным местам родного города.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Час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двигательной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активности «В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гостях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Антошки»</w:t>
            </w:r>
          </w:p>
          <w:p w14:paraId="7E9DE924">
            <w:pPr>
              <w:pStyle w:val="10"/>
              <w:tabs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Игры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упражнения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профилактику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плоскостопия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«Если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бы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ноги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стали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руками»</w:t>
            </w:r>
          </w:p>
        </w:tc>
      </w:tr>
      <w:tr w14:paraId="0835A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6" w:hRule="atLeast"/>
        </w:trPr>
        <w:tc>
          <w:tcPr>
            <w:tcW w:w="2180" w:type="dxa"/>
            <w:vAlign w:val="center"/>
          </w:tcPr>
          <w:p w14:paraId="4B73D822">
            <w:pPr>
              <w:pStyle w:val="10"/>
              <w:spacing w:line="242" w:lineRule="auto"/>
              <w:ind w:left="96" w:right="89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Художественно-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эстетическое</w:t>
            </w:r>
            <w:r>
              <w:rPr>
                <w:color w:val="auto"/>
                <w:spacing w:val="1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3FBF30A5">
            <w:pPr>
              <w:pStyle w:val="10"/>
              <w:tabs>
                <w:tab w:val="left" w:pos="6820"/>
              </w:tabs>
              <w:spacing w:line="242" w:lineRule="auto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Развлечение «Пусть всегда будет солнце»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Выставка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работ народных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умельцев.</w:t>
            </w:r>
          </w:p>
          <w:p w14:paraId="11D11755">
            <w:pPr>
              <w:pStyle w:val="10"/>
              <w:tabs>
                <w:tab w:val="left" w:pos="6820"/>
              </w:tabs>
              <w:spacing w:line="248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Выставка</w:t>
            </w:r>
            <w:r>
              <w:rPr>
                <w:color w:val="auto"/>
                <w:spacing w:val="5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рисунков</w:t>
            </w:r>
            <w:r>
              <w:rPr>
                <w:color w:val="auto"/>
                <w:spacing w:val="10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«Моя</w:t>
            </w:r>
            <w:r>
              <w:rPr>
                <w:color w:val="auto"/>
                <w:spacing w:val="10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Родина»,</w:t>
            </w:r>
            <w:r>
              <w:rPr>
                <w:color w:val="auto"/>
                <w:spacing w:val="10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Моя</w:t>
            </w:r>
            <w:r>
              <w:rPr>
                <w:color w:val="auto"/>
                <w:spacing w:val="10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улица»,</w:t>
            </w:r>
            <w:r>
              <w:rPr>
                <w:color w:val="auto"/>
                <w:spacing w:val="10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«Природа</w:t>
            </w:r>
            <w:r>
              <w:rPr>
                <w:color w:val="auto"/>
                <w:spacing w:val="10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родного</w:t>
            </w:r>
            <w:r>
              <w:rPr>
                <w:color w:val="auto"/>
                <w:spacing w:val="10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края»,</w:t>
            </w:r>
          </w:p>
          <w:p w14:paraId="6FFD01E6">
            <w:pPr>
              <w:pStyle w:val="10"/>
              <w:tabs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«Животные родного края»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Аппликация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«Российский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флаг»</w:t>
            </w:r>
          </w:p>
          <w:p w14:paraId="3D61311F">
            <w:pPr>
              <w:pStyle w:val="10"/>
              <w:tabs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Слушание музыкальных произведений.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Изготовление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тематических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альбомов.</w:t>
            </w:r>
          </w:p>
          <w:p w14:paraId="6C784075">
            <w:pPr>
              <w:pStyle w:val="10"/>
              <w:tabs>
                <w:tab w:val="left" w:pos="6820"/>
              </w:tabs>
              <w:spacing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Изготовление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коллажей,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поделок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«Солнышко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лучистое»</w:t>
            </w:r>
          </w:p>
          <w:p w14:paraId="1DEB7EE2">
            <w:pPr>
              <w:pStyle w:val="10"/>
              <w:tabs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Конструирование из бросового материала «Чудо-дерево» Коллективное рисование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 асфальте сюжета рассказа В.Сутеева «Капризная кошка» Ручной труд «Мебель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для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гномов»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(бросовый материал)</w:t>
            </w:r>
          </w:p>
        </w:tc>
      </w:tr>
      <w:tr w14:paraId="657C2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4" w:hRule="atLeast"/>
        </w:trPr>
        <w:tc>
          <w:tcPr>
            <w:tcW w:w="2180" w:type="dxa"/>
            <w:vAlign w:val="center"/>
          </w:tcPr>
          <w:p w14:paraId="4B7656ED">
            <w:pPr>
              <w:pStyle w:val="10"/>
              <w:ind w:left="0"/>
              <w:jc w:val="center"/>
              <w:rPr>
                <w:color w:val="auto"/>
                <w:sz w:val="26"/>
              </w:rPr>
            </w:pPr>
          </w:p>
          <w:p w14:paraId="1E4ACF98">
            <w:pPr>
              <w:pStyle w:val="10"/>
              <w:ind w:left="0"/>
              <w:jc w:val="center"/>
              <w:rPr>
                <w:color w:val="auto"/>
                <w:sz w:val="26"/>
              </w:rPr>
            </w:pPr>
          </w:p>
          <w:p w14:paraId="44713EA5">
            <w:pPr>
              <w:pStyle w:val="10"/>
              <w:spacing w:before="1"/>
              <w:ind w:left="0"/>
              <w:jc w:val="center"/>
              <w:rPr>
                <w:color w:val="auto"/>
                <w:sz w:val="23"/>
              </w:rPr>
            </w:pPr>
          </w:p>
          <w:p w14:paraId="22C70804">
            <w:pPr>
              <w:pStyle w:val="10"/>
              <w:ind w:left="167" w:right="156" w:firstLine="3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Социально-</w:t>
            </w:r>
            <w:r>
              <w:rPr>
                <w:color w:val="auto"/>
                <w:spacing w:val="1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коммуникативное</w:t>
            </w:r>
            <w:r>
              <w:rPr>
                <w:color w:val="auto"/>
                <w:spacing w:val="-57"/>
                <w:sz w:val="24"/>
              </w:rPr>
              <w:t xml:space="preserve"> </w:t>
            </w:r>
            <w:r>
              <w:rPr>
                <w:color w:val="auto"/>
                <w:sz w:val="24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065D49D1">
            <w:pPr>
              <w:pStyle w:val="10"/>
              <w:tabs>
                <w:tab w:val="left" w:pos="6820"/>
              </w:tabs>
              <w:spacing w:line="240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Социально</w:t>
            </w:r>
            <w:r>
              <w:rPr>
                <w:color w:val="auto"/>
                <w:spacing w:val="6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–  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ролевая  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игра  </w:t>
            </w:r>
            <w:r>
              <w:rPr>
                <w:color w:val="auto"/>
                <w:spacing w:val="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«Турбюро»,  </w:t>
            </w:r>
            <w:r>
              <w:rPr>
                <w:color w:val="auto"/>
                <w:spacing w:val="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«Путешествие  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по  </w:t>
            </w:r>
            <w:r>
              <w:rPr>
                <w:color w:val="auto"/>
                <w:spacing w:val="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 xml:space="preserve">родному  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краю»,</w:t>
            </w:r>
          </w:p>
          <w:p w14:paraId="2D4BF6A1">
            <w:pPr>
              <w:pStyle w:val="10"/>
              <w:tabs>
                <w:tab w:val="left" w:pos="6820"/>
              </w:tabs>
              <w:spacing w:before="1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«Библиотека»,</w:t>
            </w:r>
            <w:r>
              <w:rPr>
                <w:color w:val="auto"/>
                <w:spacing w:val="-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«Экскурсия</w:t>
            </w:r>
            <w:r>
              <w:rPr>
                <w:color w:val="auto"/>
                <w:spacing w:val="-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городу».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Рассматривание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карты Родины.</w:t>
            </w:r>
          </w:p>
          <w:p w14:paraId="1C5F3C66">
            <w:pPr>
              <w:pStyle w:val="10"/>
              <w:tabs>
                <w:tab w:val="left" w:pos="6820"/>
              </w:tabs>
              <w:spacing w:line="251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Конкурс «</w:t>
            </w:r>
            <w:r>
              <w:rPr>
                <w:color w:val="auto"/>
                <w:spacing w:val="-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Город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из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песка».</w:t>
            </w:r>
          </w:p>
          <w:p w14:paraId="60F930AE">
            <w:pPr>
              <w:pStyle w:val="10"/>
              <w:tabs>
                <w:tab w:val="left" w:pos="6820"/>
              </w:tabs>
              <w:spacing w:before="2" w:line="252" w:lineRule="exact"/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Дидактические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«Дорисуй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героя»,</w:t>
            </w:r>
            <w:r>
              <w:rPr>
                <w:color w:val="auto"/>
                <w:spacing w:val="-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«Разноцветный</w:t>
            </w:r>
            <w:r>
              <w:rPr>
                <w:color w:val="auto"/>
                <w:spacing w:val="-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мир»</w:t>
            </w:r>
          </w:p>
          <w:p w14:paraId="36480AE5">
            <w:pPr>
              <w:pStyle w:val="10"/>
              <w:tabs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Развивающие</w:t>
            </w:r>
            <w:r>
              <w:rPr>
                <w:color w:val="auto"/>
                <w:spacing w:val="1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</w:t>
            </w:r>
            <w:r>
              <w:rPr>
                <w:color w:val="auto"/>
                <w:spacing w:val="20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«Мой</w:t>
            </w:r>
            <w:r>
              <w:rPr>
                <w:color w:val="auto"/>
                <w:spacing w:val="1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адрес»,</w:t>
            </w:r>
            <w:r>
              <w:rPr>
                <w:color w:val="auto"/>
                <w:spacing w:val="2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«Сколько</w:t>
            </w:r>
            <w:r>
              <w:rPr>
                <w:color w:val="auto"/>
                <w:spacing w:val="1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в</w:t>
            </w:r>
            <w:r>
              <w:rPr>
                <w:color w:val="auto"/>
                <w:spacing w:val="1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доме</w:t>
            </w:r>
            <w:r>
              <w:rPr>
                <w:color w:val="auto"/>
                <w:spacing w:val="19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этажей?»,</w:t>
            </w:r>
            <w:r>
              <w:rPr>
                <w:color w:val="auto"/>
                <w:spacing w:val="2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«Скажи</w:t>
            </w:r>
            <w:r>
              <w:rPr>
                <w:color w:val="auto"/>
                <w:spacing w:val="18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иначе»,</w:t>
            </w:r>
            <w:r>
              <w:rPr>
                <w:color w:val="auto"/>
                <w:spacing w:val="2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«Я</w:t>
            </w:r>
            <w:r>
              <w:rPr>
                <w:color w:val="auto"/>
                <w:spacing w:val="-5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городу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иду»,</w:t>
            </w:r>
            <w:r>
              <w:rPr>
                <w:color w:val="auto"/>
                <w:spacing w:val="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«Собери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из</w:t>
            </w:r>
            <w:r>
              <w:rPr>
                <w:color w:val="auto"/>
                <w:spacing w:val="-2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частей целое»,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«Я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по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городу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иду»,</w:t>
            </w:r>
          </w:p>
          <w:p w14:paraId="4283F694">
            <w:pPr>
              <w:pStyle w:val="10"/>
              <w:tabs>
                <w:tab w:val="left" w:pos="6820"/>
              </w:tabs>
              <w:ind w:right="99" w:rightChars="45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Трудовые поручения на цветнике, огороде (полив, рыхление, уборка сорняка)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Игры</w:t>
            </w:r>
            <w:r>
              <w:rPr>
                <w:color w:val="auto"/>
                <w:spacing w:val="3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35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упражнения</w:t>
            </w:r>
            <w:r>
              <w:rPr>
                <w:color w:val="auto"/>
                <w:spacing w:val="3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</w:t>
            </w:r>
            <w:r>
              <w:rPr>
                <w:color w:val="auto"/>
                <w:spacing w:val="3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развитие</w:t>
            </w:r>
            <w:r>
              <w:rPr>
                <w:color w:val="auto"/>
                <w:spacing w:val="3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эмоционально-нравственной</w:t>
            </w:r>
            <w:r>
              <w:rPr>
                <w:color w:val="auto"/>
                <w:spacing w:val="36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сферы</w:t>
            </w:r>
            <w:r>
              <w:rPr>
                <w:color w:val="auto"/>
                <w:spacing w:val="37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и</w:t>
            </w:r>
            <w:r>
              <w:rPr>
                <w:color w:val="auto"/>
                <w:spacing w:val="34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навыков</w:t>
            </w:r>
            <w:r>
              <w:rPr>
                <w:color w:val="auto"/>
                <w:spacing w:val="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общения</w:t>
            </w:r>
            <w:r>
              <w:rPr>
                <w:color w:val="auto"/>
                <w:spacing w:val="-1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у</w:t>
            </w:r>
            <w:r>
              <w:rPr>
                <w:color w:val="auto"/>
                <w:spacing w:val="-3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t>детей</w:t>
            </w:r>
          </w:p>
        </w:tc>
      </w:tr>
    </w:tbl>
    <w:p w14:paraId="70196505">
      <w:pPr>
        <w:pStyle w:val="7"/>
        <w:spacing w:before="7"/>
        <w:rPr>
          <w:sz w:val="26"/>
        </w:rPr>
      </w:pPr>
    </w:p>
    <w:p w14:paraId="7BAEE236">
      <w:pPr>
        <w:pStyle w:val="7"/>
        <w:spacing w:before="90"/>
        <w:ind w:left="1929" w:right="1076"/>
        <w:jc w:val="center"/>
        <w:sectPr>
          <w:pgSz w:w="11910" w:h="16840"/>
          <w:pgMar w:top="840" w:right="0" w:bottom="0" w:left="0" w:header="720" w:footer="720" w:gutter="0"/>
          <w:cols w:space="720" w:num="1"/>
        </w:sectPr>
      </w:pPr>
    </w:p>
    <w:tbl>
      <w:tblPr>
        <w:tblStyle w:val="6"/>
        <w:tblW w:w="0" w:type="auto"/>
        <w:tblInd w:w="8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0"/>
        <w:gridCol w:w="8030"/>
      </w:tblGrid>
      <w:tr w14:paraId="2DD35F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180" w:type="dxa"/>
            <w:vAlign w:val="center"/>
          </w:tcPr>
          <w:p w14:paraId="46644A3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96" w:right="89"/>
              <w:jc w:val="center"/>
              <w:textAlignment w:val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Образовательные</w:t>
            </w:r>
          </w:p>
          <w:p w14:paraId="1509D66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96" w:right="88"/>
              <w:jc w:val="center"/>
              <w:textAlignment w:val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области</w:t>
            </w:r>
          </w:p>
        </w:tc>
        <w:tc>
          <w:tcPr>
            <w:tcW w:w="8030" w:type="dxa"/>
            <w:vAlign w:val="center"/>
          </w:tcPr>
          <w:p w14:paraId="4E07155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007" w:right="2000"/>
              <w:jc w:val="center"/>
              <w:textAlignment w:val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Тема</w:t>
            </w:r>
            <w:r>
              <w:rPr>
                <w:b/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недели</w:t>
            </w:r>
          </w:p>
        </w:tc>
      </w:tr>
      <w:tr w14:paraId="117F1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210" w:type="dxa"/>
            <w:gridSpan w:val="2"/>
            <w:shd w:val="clear" w:color="auto" w:fill="538DD3"/>
            <w:vAlign w:val="center"/>
          </w:tcPr>
          <w:p w14:paraId="20C7959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628" w:right="2622"/>
              <w:jc w:val="center"/>
              <w:textAlignment w:val="auto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26.08-30.08</w:t>
            </w:r>
            <w:r>
              <w:rPr>
                <w:b/>
                <w:color w:val="auto"/>
                <w:spacing w:val="59"/>
                <w:sz w:val="22"/>
                <w:szCs w:val="22"/>
              </w:rPr>
              <w:t xml:space="preserve"> </w:t>
            </w:r>
            <w:r>
              <w:rPr>
                <w:b/>
                <w:color w:val="auto"/>
                <w:sz w:val="22"/>
                <w:szCs w:val="22"/>
              </w:rPr>
              <w:t>«До свиданья, лето!»</w:t>
            </w:r>
          </w:p>
        </w:tc>
      </w:tr>
      <w:tr w14:paraId="03268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</w:trPr>
        <w:tc>
          <w:tcPr>
            <w:tcW w:w="2180" w:type="dxa"/>
            <w:vAlign w:val="center"/>
          </w:tcPr>
          <w:p w14:paraId="5438F11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638" w:right="244" w:hanging="371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Познавательное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3392E80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Беседа</w:t>
            </w:r>
            <w:r>
              <w:rPr>
                <w:color w:val="auto"/>
                <w:spacing w:val="1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Чем</w:t>
            </w:r>
            <w:r>
              <w:rPr>
                <w:color w:val="auto"/>
                <w:spacing w:val="1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вам</w:t>
            </w:r>
            <w:r>
              <w:rPr>
                <w:color w:val="auto"/>
                <w:spacing w:val="1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запомнилось</w:t>
            </w:r>
            <w:r>
              <w:rPr>
                <w:color w:val="auto"/>
                <w:spacing w:val="1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лето»,</w:t>
            </w:r>
            <w:r>
              <w:rPr>
                <w:color w:val="auto"/>
                <w:spacing w:val="1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«О</w:t>
            </w:r>
            <w:r>
              <w:rPr>
                <w:color w:val="auto"/>
                <w:spacing w:val="1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времени»,</w:t>
            </w:r>
            <w:r>
              <w:rPr>
                <w:color w:val="auto"/>
                <w:spacing w:val="1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«Если</w:t>
            </w:r>
            <w:r>
              <w:rPr>
                <w:color w:val="auto"/>
                <w:spacing w:val="1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</w:t>
            </w:r>
            <w:r>
              <w:rPr>
                <w:color w:val="auto"/>
                <w:spacing w:val="1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не</w:t>
            </w:r>
            <w:r>
              <w:rPr>
                <w:color w:val="auto"/>
                <w:spacing w:val="1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было</w:t>
            </w:r>
            <w:r>
              <w:rPr>
                <w:color w:val="auto"/>
                <w:spacing w:val="1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часов»,</w:t>
            </w:r>
          </w:p>
          <w:p w14:paraId="3CF24F9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«Что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мы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знаем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часах»,</w:t>
            </w:r>
          </w:p>
          <w:p w14:paraId="0912403F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994"/>
                <w:tab w:val="left" w:pos="2411"/>
                <w:tab w:val="left" w:pos="4342"/>
                <w:tab w:val="left" w:pos="5040"/>
                <w:tab w:val="left" w:pos="6560"/>
                <w:tab w:val="left" w:pos="757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Чтение</w:t>
            </w:r>
            <w:r>
              <w:rPr>
                <w:color w:val="auto"/>
                <w:spacing w:val="8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художественной</w:t>
            </w:r>
            <w:r>
              <w:rPr>
                <w:color w:val="auto"/>
                <w:spacing w:val="9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литературы</w:t>
            </w:r>
            <w:r>
              <w:rPr>
                <w:rFonts w:hint="default"/>
                <w:color w:val="auto"/>
                <w:sz w:val="22"/>
                <w:szCs w:val="22"/>
                <w:lang w:val="ru-RU"/>
              </w:rPr>
              <w:t xml:space="preserve">, </w:t>
            </w:r>
            <w:r>
              <w:rPr>
                <w:color w:val="auto"/>
                <w:sz w:val="22"/>
                <w:szCs w:val="22"/>
              </w:rPr>
              <w:t>«Краденое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солнце»,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Мойдодыр»,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Сказка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глупом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мышонке»,</w:t>
            </w:r>
            <w:r>
              <w:rPr>
                <w:color w:val="auto"/>
                <w:spacing w:val="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«Маша</w:t>
            </w:r>
            <w:r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–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растеряша»,</w:t>
            </w:r>
            <w:r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«Где спит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рыбка»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Рассматривание</w:t>
            </w:r>
            <w:r>
              <w:rPr>
                <w:color w:val="auto"/>
                <w:spacing w:val="1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иллюстраций</w:t>
            </w:r>
            <w:r>
              <w:rPr>
                <w:color w:val="auto"/>
                <w:spacing w:val="1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</w:t>
            </w:r>
            <w:r>
              <w:rPr>
                <w:color w:val="auto"/>
                <w:spacing w:val="1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изображением</w:t>
            </w:r>
            <w:r>
              <w:rPr>
                <w:color w:val="auto"/>
                <w:spacing w:val="1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разных</w:t>
            </w:r>
            <w:r>
              <w:rPr>
                <w:color w:val="auto"/>
                <w:spacing w:val="2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видов</w:t>
            </w:r>
            <w:r>
              <w:rPr>
                <w:color w:val="auto"/>
                <w:spacing w:val="1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часов;</w:t>
            </w:r>
            <w:r>
              <w:rPr>
                <w:color w:val="auto"/>
                <w:spacing w:val="1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частей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суток;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календарей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Экспериментирование: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образование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радуги,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что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необходимо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для роста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 жизни растений.</w:t>
            </w:r>
          </w:p>
          <w:p w14:paraId="0DABAF6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Конкурс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рисунка «Вот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так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лето,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все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теплом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согрето».</w:t>
            </w:r>
          </w:p>
        </w:tc>
      </w:tr>
      <w:tr w14:paraId="6A7FDD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2" w:hRule="atLeast"/>
        </w:trPr>
        <w:tc>
          <w:tcPr>
            <w:tcW w:w="2180" w:type="dxa"/>
            <w:vAlign w:val="center"/>
          </w:tcPr>
          <w:p w14:paraId="2A34145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203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Речевое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501E6E1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107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Праздник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«Моя республика Татарстан!» («Минем республика Татарстан!»)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Беседа: «Как влияет цвет на настроение людей», «Кто такие флористы», «О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чем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могут рассказать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цветы».</w:t>
            </w:r>
          </w:p>
          <w:p w14:paraId="56E9403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102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Настольно печатные игры «Волшебная страна цветов», «Летние узоры»,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где,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что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растет»,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«Подскажи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словечко»,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«Четвертый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лишний»,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«Назови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какое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варенье»,</w:t>
            </w:r>
          </w:p>
          <w:p w14:paraId="4045106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«Когда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это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бывает».</w:t>
            </w:r>
          </w:p>
          <w:p w14:paraId="6723DD4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-120" w:rightChars="0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Составление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рассказа «Как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я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провел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лето».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Конкур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загадок</w:t>
            </w:r>
            <w:r>
              <w:rPr>
                <w:color w:val="auto"/>
                <w:spacing w:val="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«Что выросло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грядке?»</w:t>
            </w:r>
          </w:p>
          <w:p w14:paraId="53B7E8B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Чтение:</w:t>
            </w:r>
            <w:r>
              <w:rPr>
                <w:color w:val="auto"/>
                <w:spacing w:val="6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А.А.Фет</w:t>
            </w:r>
            <w:r>
              <w:rPr>
                <w:color w:val="auto"/>
                <w:spacing w:val="7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«Роза»,</w:t>
            </w:r>
            <w:r>
              <w:rPr>
                <w:color w:val="auto"/>
                <w:spacing w:val="6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В.Степанов</w:t>
            </w:r>
            <w:r>
              <w:rPr>
                <w:color w:val="auto"/>
                <w:spacing w:val="7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«Летающий</w:t>
            </w:r>
            <w:r>
              <w:rPr>
                <w:color w:val="auto"/>
                <w:spacing w:val="6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цветок»,</w:t>
            </w:r>
            <w:r>
              <w:rPr>
                <w:color w:val="auto"/>
                <w:spacing w:val="6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Ю.Дмитриев</w:t>
            </w:r>
          </w:p>
          <w:p w14:paraId="2081E213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848"/>
                <w:tab w:val="left" w:pos="1740"/>
                <w:tab w:val="left" w:pos="2095"/>
                <w:tab w:val="left" w:pos="2975"/>
                <w:tab w:val="left" w:pos="4255"/>
                <w:tab w:val="left" w:pos="6812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«Что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растет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в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лесу»,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«В.Катаев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«Цветик-семицветик»,</w:t>
            </w:r>
            <w:r>
              <w:rPr>
                <w:color w:val="auto"/>
                <w:sz w:val="22"/>
                <w:szCs w:val="22"/>
              </w:rPr>
              <w:tab/>
            </w:r>
            <w:r>
              <w:rPr>
                <w:color w:val="auto"/>
                <w:sz w:val="22"/>
                <w:szCs w:val="22"/>
              </w:rPr>
              <w:t>Шорыгина</w:t>
            </w:r>
          </w:p>
          <w:p w14:paraId="0601EBA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«Витамины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грядке»</w:t>
            </w:r>
          </w:p>
        </w:tc>
      </w:tr>
      <w:tr w14:paraId="3C2AE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2180" w:type="dxa"/>
            <w:vAlign w:val="center"/>
          </w:tcPr>
          <w:p w14:paraId="2FC73A0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0"/>
              <w:jc w:val="center"/>
              <w:textAlignment w:val="auto"/>
              <w:rPr>
                <w:color w:val="auto"/>
                <w:sz w:val="22"/>
                <w:szCs w:val="22"/>
              </w:rPr>
            </w:pPr>
          </w:p>
          <w:p w14:paraId="6736CE4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638" w:right="452" w:hanging="159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Физическое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229D431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102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Беседы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«Как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правильно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загорать»,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«Может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ли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солнце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нанести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вред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здоровью»</w:t>
            </w:r>
            <w:r>
              <w:rPr>
                <w:color w:val="auto"/>
                <w:spacing w:val="-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 др.</w:t>
            </w:r>
          </w:p>
          <w:p w14:paraId="59B12C2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7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Подвижные игры «Солныщко и дождик», «У медведя во бору»,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«Сбор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тюльпанов», «Колдун», «Ловишка из круга»,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«Огородники», «Перевозка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урожая», «Посадка картофеля», «Быстрые, ловкие», «Медный пень», «Луна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или</w:t>
            </w:r>
            <w:r>
              <w:rPr>
                <w:color w:val="auto"/>
                <w:spacing w:val="4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солнце».</w:t>
            </w:r>
            <w:r>
              <w:rPr>
                <w:color w:val="auto"/>
                <w:spacing w:val="4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«Тише</w:t>
            </w:r>
            <w:r>
              <w:rPr>
                <w:color w:val="auto"/>
                <w:spacing w:val="4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едешь</w:t>
            </w:r>
            <w:r>
              <w:rPr>
                <w:color w:val="auto"/>
                <w:spacing w:val="4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–</w:t>
            </w:r>
            <w:r>
              <w:rPr>
                <w:color w:val="auto"/>
                <w:spacing w:val="3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дальше</w:t>
            </w:r>
            <w:r>
              <w:rPr>
                <w:color w:val="auto"/>
                <w:spacing w:val="4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будешь»,</w:t>
            </w:r>
            <w:r>
              <w:rPr>
                <w:color w:val="auto"/>
                <w:spacing w:val="4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«День</w:t>
            </w:r>
            <w:r>
              <w:rPr>
                <w:color w:val="auto"/>
                <w:spacing w:val="4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–</w:t>
            </w:r>
            <w:r>
              <w:rPr>
                <w:color w:val="auto"/>
                <w:spacing w:val="4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ночь»,</w:t>
            </w:r>
          </w:p>
          <w:p w14:paraId="07CC49F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1027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«Запоминалки»</w:t>
            </w:r>
            <w:r>
              <w:rPr>
                <w:color w:val="auto"/>
                <w:spacing w:val="-10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-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мячом.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Закаливание,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гигиенические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процедуры.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Час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двигательной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активности</w:t>
            </w:r>
            <w:r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«Малые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олимпийские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игры»</w:t>
            </w:r>
          </w:p>
        </w:tc>
      </w:tr>
      <w:tr w14:paraId="3E3144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0" w:hRule="atLeast"/>
        </w:trPr>
        <w:tc>
          <w:tcPr>
            <w:tcW w:w="2180" w:type="dxa"/>
            <w:vAlign w:val="center"/>
          </w:tcPr>
          <w:p w14:paraId="3D2D774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96" w:right="89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Художественно-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эстетическое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5CF3F81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Конкурс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поделок</w:t>
            </w:r>
            <w:r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«Чудесные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превращения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овощей»</w:t>
            </w:r>
          </w:p>
          <w:p w14:paraId="523F78B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100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Коллективная аппликация «Укрась поляну цветами», «Ягодное царство» ( с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использованием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разного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материала: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салфетки,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бумага,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кожа,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стружка от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цветных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карандашей и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др.)</w:t>
            </w:r>
          </w:p>
          <w:p w14:paraId="52C6F4E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Оформление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альбома</w:t>
            </w:r>
            <w:r>
              <w:rPr>
                <w:color w:val="auto"/>
                <w:spacing w:val="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«Как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я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провел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лето»</w:t>
            </w:r>
            <w:r>
              <w:rPr>
                <w:color w:val="auto"/>
                <w:spacing w:val="-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(совместно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родителями)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Слушание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музыки, разучивание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стихов,  танцев.</w:t>
            </w:r>
          </w:p>
          <w:p w14:paraId="20DE648A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060"/>
                <w:tab w:val="left" w:pos="59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Конкурс рисунков на асфальте «Сказочные часы»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Рисование»</w:t>
            </w:r>
            <w:r>
              <w:rPr>
                <w:color w:val="auto"/>
                <w:spacing w:val="-9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Радуга»,</w:t>
            </w:r>
            <w:r>
              <w:rPr>
                <w:color w:val="auto"/>
                <w:spacing w:val="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«Радужная история»</w:t>
            </w:r>
          </w:p>
          <w:p w14:paraId="529153B2">
            <w:pPr>
              <w:pStyle w:val="10"/>
              <w:keepNext w:val="0"/>
              <w:keepLines w:val="0"/>
              <w:pageBreakBefore w:val="0"/>
              <w:widowControl w:val="0"/>
              <w:tabs>
                <w:tab w:val="left" w:pos="5060"/>
                <w:tab w:val="left" w:pos="594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9" w:rightChars="45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Творческий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конкурс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«Шарик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превращается…»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Рисование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«Разноцветные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страницы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лета»</w:t>
            </w:r>
          </w:p>
        </w:tc>
      </w:tr>
      <w:tr w14:paraId="66A26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4" w:hRule="atLeast"/>
        </w:trPr>
        <w:tc>
          <w:tcPr>
            <w:tcW w:w="2180" w:type="dxa"/>
            <w:vAlign w:val="center"/>
          </w:tcPr>
          <w:p w14:paraId="113BDFC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left="167" w:right="157" w:firstLine="4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Социально-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коммуникативное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развитие</w:t>
            </w:r>
          </w:p>
        </w:tc>
        <w:tc>
          <w:tcPr>
            <w:tcW w:w="8030" w:type="dxa"/>
            <w:vAlign w:val="center"/>
          </w:tcPr>
          <w:p w14:paraId="0889DCD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Рассматривание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иллюстраций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лете.</w:t>
            </w:r>
          </w:p>
          <w:p w14:paraId="44A8355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Дидактические</w:t>
            </w:r>
            <w:r>
              <w:rPr>
                <w:color w:val="auto"/>
                <w:spacing w:val="3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игры:</w:t>
            </w:r>
            <w:r>
              <w:rPr>
                <w:color w:val="auto"/>
                <w:spacing w:val="3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«Что,</w:t>
            </w:r>
            <w:r>
              <w:rPr>
                <w:color w:val="auto"/>
                <w:spacing w:val="3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где</w:t>
            </w:r>
            <w:r>
              <w:rPr>
                <w:color w:val="auto"/>
                <w:spacing w:val="3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растет?»,</w:t>
            </w:r>
            <w:r>
              <w:rPr>
                <w:color w:val="auto"/>
                <w:spacing w:val="3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«В</w:t>
            </w:r>
            <w:r>
              <w:rPr>
                <w:color w:val="auto"/>
                <w:spacing w:val="3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мире</w:t>
            </w:r>
            <w:r>
              <w:rPr>
                <w:color w:val="auto"/>
                <w:spacing w:val="3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растений»,</w:t>
            </w:r>
            <w:r>
              <w:rPr>
                <w:color w:val="auto"/>
                <w:spacing w:val="3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«Какой</w:t>
            </w:r>
            <w:r>
              <w:rPr>
                <w:color w:val="auto"/>
                <w:spacing w:val="3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это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цветок»,</w:t>
            </w:r>
            <w:r>
              <w:rPr>
                <w:color w:val="auto"/>
                <w:spacing w:val="4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«В</w:t>
            </w:r>
            <w:r>
              <w:rPr>
                <w:color w:val="auto"/>
                <w:spacing w:val="4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саду</w:t>
            </w:r>
            <w:r>
              <w:rPr>
                <w:color w:val="auto"/>
                <w:spacing w:val="38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ли,</w:t>
            </w:r>
            <w:r>
              <w:rPr>
                <w:color w:val="auto"/>
                <w:spacing w:val="4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</w:t>
            </w:r>
            <w:r>
              <w:rPr>
                <w:color w:val="auto"/>
                <w:spacing w:val="4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огороде»,</w:t>
            </w:r>
            <w:r>
              <w:rPr>
                <w:color w:val="auto"/>
                <w:spacing w:val="4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«Угадай</w:t>
            </w:r>
            <w:r>
              <w:rPr>
                <w:color w:val="auto"/>
                <w:spacing w:val="4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по</w:t>
            </w:r>
            <w:r>
              <w:rPr>
                <w:color w:val="auto"/>
                <w:spacing w:val="4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описанию»,</w:t>
            </w:r>
            <w:r>
              <w:rPr>
                <w:color w:val="auto"/>
                <w:spacing w:val="4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«Где</w:t>
            </w:r>
            <w:r>
              <w:rPr>
                <w:color w:val="auto"/>
                <w:spacing w:val="4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растет?».</w:t>
            </w:r>
          </w:p>
          <w:p w14:paraId="22A00B1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«Лесные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садовые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ягоды»,</w:t>
            </w:r>
          </w:p>
          <w:p w14:paraId="06A2429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ind w:right="920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«Подбери узор для часов», «Путешествие в утро, день, вечер, ночь»</w:t>
            </w:r>
            <w:r>
              <w:rPr>
                <w:color w:val="auto"/>
                <w:spacing w:val="-5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Оформление</w:t>
            </w:r>
            <w:r>
              <w:rPr>
                <w:color w:val="auto"/>
                <w:spacing w:val="-2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фотовыставки</w:t>
            </w:r>
            <w:r>
              <w:rPr>
                <w:color w:val="auto"/>
                <w:spacing w:val="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«Калейдоскоп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летних</w:t>
            </w:r>
            <w:r>
              <w:rPr>
                <w:color w:val="auto"/>
                <w:spacing w:val="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дел»</w:t>
            </w:r>
          </w:p>
          <w:p w14:paraId="185780D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Социально</w:t>
            </w:r>
            <w:r>
              <w:rPr>
                <w:color w:val="auto"/>
                <w:spacing w:val="-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–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ролевая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игра</w:t>
            </w:r>
            <w:r>
              <w:rPr>
                <w:color w:val="auto"/>
                <w:spacing w:val="-3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«Школа», «Зоопарк»,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«Аптека».</w:t>
            </w:r>
          </w:p>
          <w:p w14:paraId="375D32B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Исследовательская</w:t>
            </w:r>
            <w:r>
              <w:rPr>
                <w:color w:val="auto"/>
                <w:spacing w:val="1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–</w:t>
            </w:r>
            <w:r>
              <w:rPr>
                <w:color w:val="auto"/>
                <w:spacing w:val="77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экспериментальная</w:t>
            </w:r>
            <w:r>
              <w:rPr>
                <w:color w:val="auto"/>
                <w:spacing w:val="7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деятельность</w:t>
            </w:r>
            <w:r>
              <w:rPr>
                <w:color w:val="auto"/>
                <w:spacing w:val="76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с</w:t>
            </w:r>
            <w:r>
              <w:rPr>
                <w:color w:val="auto"/>
                <w:spacing w:val="7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воздухом</w:t>
            </w:r>
            <w:r>
              <w:rPr>
                <w:color w:val="auto"/>
                <w:spacing w:val="7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Игра</w:t>
            </w:r>
          </w:p>
          <w:p w14:paraId="2A1EDCA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«Встреча</w:t>
            </w:r>
            <w:r>
              <w:rPr>
                <w:color w:val="auto"/>
                <w:spacing w:val="-5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настроения»,</w:t>
            </w:r>
            <w:r>
              <w:rPr>
                <w:color w:val="auto"/>
                <w:spacing w:val="-1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«Тренируем</w:t>
            </w:r>
            <w:r>
              <w:rPr>
                <w:color w:val="auto"/>
                <w:spacing w:val="-4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эмоции»</w:t>
            </w:r>
          </w:p>
        </w:tc>
      </w:tr>
    </w:tbl>
    <w:p w14:paraId="1AACF868">
      <w:pPr>
        <w:pStyle w:val="7"/>
        <w:rPr>
          <w:sz w:val="20"/>
        </w:rPr>
      </w:pPr>
    </w:p>
    <w:p w14:paraId="6448B486">
      <w:pPr>
        <w:pStyle w:val="7"/>
        <w:rPr>
          <w:sz w:val="20"/>
        </w:rPr>
      </w:pPr>
    </w:p>
    <w:p w14:paraId="5850D044">
      <w:pPr>
        <w:pStyle w:val="7"/>
        <w:rPr>
          <w:sz w:val="20"/>
        </w:rPr>
      </w:pPr>
    </w:p>
    <w:p w14:paraId="39A5EDED">
      <w:pPr>
        <w:pStyle w:val="7"/>
        <w:rPr>
          <w:sz w:val="20"/>
        </w:rPr>
      </w:pPr>
    </w:p>
    <w:p w14:paraId="2171E0E6">
      <w:pPr>
        <w:pStyle w:val="7"/>
        <w:rPr>
          <w:sz w:val="20"/>
        </w:rPr>
      </w:pPr>
    </w:p>
    <w:p w14:paraId="15448307">
      <w:pPr>
        <w:pStyle w:val="7"/>
        <w:spacing w:before="8"/>
        <w:rPr>
          <w:sz w:val="20"/>
        </w:rPr>
      </w:pPr>
    </w:p>
    <w:p w14:paraId="251914BA">
      <w:pPr>
        <w:pStyle w:val="7"/>
        <w:spacing w:before="90"/>
        <w:ind w:left="1929" w:right="1075"/>
        <w:jc w:val="center"/>
        <w:sectPr>
          <w:pgSz w:w="11910" w:h="16840"/>
          <w:pgMar w:top="840" w:right="0" w:bottom="0" w:left="0" w:header="720" w:footer="720" w:gutter="0"/>
          <w:cols w:space="720" w:num="1"/>
        </w:sectPr>
      </w:pPr>
    </w:p>
    <w:p w14:paraId="7D11FE4B">
      <w:pPr>
        <w:spacing w:before="70"/>
        <w:ind w:left="0" w:right="844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№2</w:t>
      </w:r>
    </w:p>
    <w:p w14:paraId="407514A8">
      <w:pPr>
        <w:pStyle w:val="7"/>
        <w:spacing w:before="1"/>
        <w:rPr>
          <w:b/>
          <w:i/>
        </w:rPr>
      </w:pPr>
    </w:p>
    <w:p w14:paraId="76FAEF56">
      <w:pPr>
        <w:pStyle w:val="2"/>
        <w:spacing w:before="1"/>
        <w:ind w:left="880" w:leftChars="0" w:right="690" w:rightChars="0" w:hanging="51" w:firstLineChars="0"/>
        <w:jc w:val="center"/>
      </w:pPr>
      <w:r>
        <w:t>ТЕМАТИЧЕСКИЙ ПЛАН</w:t>
      </w:r>
      <w:r>
        <w:rPr>
          <w:rFonts w:hint="default"/>
          <w:lang w:val="ru-RU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ДЕТЕЙ</w:t>
      </w:r>
    </w:p>
    <w:p w14:paraId="2042A1A0">
      <w:pPr>
        <w:spacing w:before="0" w:line="321" w:lineRule="exact"/>
        <w:ind w:left="1929" w:right="1077" w:firstLine="0"/>
        <w:jc w:val="center"/>
        <w:rPr>
          <w:b/>
          <w:sz w:val="28"/>
        </w:rPr>
      </w:pPr>
      <w:r>
        <w:rPr>
          <w:b/>
          <w:sz w:val="28"/>
        </w:rPr>
        <w:t>БЕЗОПАСНОМУ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ПОВЕДЕНИЮ 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ДОРОГАХ</w:t>
      </w:r>
    </w:p>
    <w:p w14:paraId="78F6456F">
      <w:pPr>
        <w:pStyle w:val="7"/>
        <w:spacing w:before="5"/>
        <w:rPr>
          <w:b/>
          <w:sz w:val="27"/>
        </w:rPr>
      </w:pPr>
    </w:p>
    <w:p w14:paraId="18C16C62">
      <w:pPr>
        <w:pStyle w:val="2"/>
        <w:spacing w:before="1" w:line="321" w:lineRule="exact"/>
        <w:rPr>
          <w:b w:val="0"/>
          <w:sz w:val="24"/>
          <w:szCs w:val="24"/>
        </w:rPr>
      </w:pPr>
      <w:r>
        <w:rPr>
          <w:sz w:val="24"/>
          <w:szCs w:val="24"/>
        </w:rPr>
        <w:t>Задачи</w:t>
      </w:r>
      <w:r>
        <w:rPr>
          <w:b w:val="0"/>
          <w:sz w:val="24"/>
          <w:szCs w:val="24"/>
        </w:rPr>
        <w:t>:</w:t>
      </w:r>
    </w:p>
    <w:p w14:paraId="2487E222">
      <w:pPr>
        <w:pStyle w:val="9"/>
        <w:numPr>
          <w:ilvl w:val="1"/>
          <w:numId w:val="15"/>
        </w:numPr>
        <w:tabs>
          <w:tab w:val="left" w:pos="3118"/>
        </w:tabs>
        <w:spacing w:before="0" w:after="0" w:line="240" w:lineRule="auto"/>
        <w:ind w:left="1702" w:right="852" w:firstLine="643"/>
        <w:jc w:val="both"/>
        <w:rPr>
          <w:rFonts w:ascii="Symbol" w:hAnsi="Symbol"/>
          <w:sz w:val="24"/>
          <w:szCs w:val="21"/>
        </w:rPr>
      </w:pPr>
      <w:r>
        <w:rPr>
          <w:sz w:val="24"/>
          <w:szCs w:val="21"/>
        </w:rPr>
        <w:t>Сохранение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жизни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и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здоровья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детей,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приучение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их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к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установленному</w:t>
      </w:r>
      <w:r>
        <w:rPr>
          <w:spacing w:val="-5"/>
          <w:sz w:val="24"/>
          <w:szCs w:val="21"/>
        </w:rPr>
        <w:t xml:space="preserve"> </w:t>
      </w:r>
      <w:r>
        <w:rPr>
          <w:sz w:val="24"/>
          <w:szCs w:val="21"/>
        </w:rPr>
        <w:t>порядку</w:t>
      </w:r>
      <w:r>
        <w:rPr>
          <w:spacing w:val="-4"/>
          <w:sz w:val="24"/>
          <w:szCs w:val="21"/>
        </w:rPr>
        <w:t xml:space="preserve"> </w:t>
      </w:r>
      <w:r>
        <w:rPr>
          <w:sz w:val="24"/>
          <w:szCs w:val="21"/>
        </w:rPr>
        <w:t>в</w:t>
      </w:r>
      <w:r>
        <w:rPr>
          <w:spacing w:val="-1"/>
          <w:sz w:val="24"/>
          <w:szCs w:val="21"/>
        </w:rPr>
        <w:t xml:space="preserve"> </w:t>
      </w:r>
      <w:r>
        <w:rPr>
          <w:sz w:val="24"/>
          <w:szCs w:val="21"/>
        </w:rPr>
        <w:t>сфере</w:t>
      </w:r>
      <w:r>
        <w:rPr>
          <w:spacing w:val="-3"/>
          <w:sz w:val="24"/>
          <w:szCs w:val="21"/>
        </w:rPr>
        <w:t xml:space="preserve"> </w:t>
      </w:r>
      <w:r>
        <w:rPr>
          <w:sz w:val="24"/>
          <w:szCs w:val="21"/>
        </w:rPr>
        <w:t>дорожного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движения.</w:t>
      </w:r>
    </w:p>
    <w:p w14:paraId="2BC99E97">
      <w:pPr>
        <w:pStyle w:val="9"/>
        <w:numPr>
          <w:ilvl w:val="1"/>
          <w:numId w:val="15"/>
        </w:numPr>
        <w:tabs>
          <w:tab w:val="left" w:pos="3118"/>
        </w:tabs>
        <w:spacing w:before="0" w:after="0" w:line="240" w:lineRule="auto"/>
        <w:ind w:left="1702" w:right="850" w:firstLine="643"/>
        <w:jc w:val="both"/>
        <w:rPr>
          <w:rFonts w:ascii="Symbol" w:hAnsi="Symbol"/>
          <w:sz w:val="24"/>
          <w:szCs w:val="21"/>
        </w:rPr>
      </w:pPr>
      <w:r>
        <w:rPr>
          <w:sz w:val="24"/>
          <w:szCs w:val="21"/>
        </w:rPr>
        <w:t>Совершенствование системы знаний, умений, навыков, взглядов,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убеждений, качеств личности, устойчивых привычек и правопослушного и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безопасного</w:t>
      </w:r>
      <w:r>
        <w:rPr>
          <w:spacing w:val="-3"/>
          <w:sz w:val="24"/>
          <w:szCs w:val="21"/>
        </w:rPr>
        <w:t xml:space="preserve"> </w:t>
      </w:r>
      <w:r>
        <w:rPr>
          <w:sz w:val="24"/>
          <w:szCs w:val="21"/>
        </w:rPr>
        <w:t>поведения</w:t>
      </w:r>
      <w:r>
        <w:rPr>
          <w:spacing w:val="-3"/>
          <w:sz w:val="24"/>
          <w:szCs w:val="21"/>
        </w:rPr>
        <w:t xml:space="preserve"> </w:t>
      </w:r>
      <w:r>
        <w:rPr>
          <w:sz w:val="24"/>
          <w:szCs w:val="21"/>
        </w:rPr>
        <w:t>на</w:t>
      </w:r>
      <w:r>
        <w:rPr>
          <w:spacing w:val="2"/>
          <w:sz w:val="24"/>
          <w:szCs w:val="21"/>
        </w:rPr>
        <w:t xml:space="preserve"> </w:t>
      </w:r>
      <w:r>
        <w:rPr>
          <w:sz w:val="24"/>
          <w:szCs w:val="21"/>
        </w:rPr>
        <w:t>улицах,</w:t>
      </w:r>
      <w:r>
        <w:rPr>
          <w:spacing w:val="-4"/>
          <w:sz w:val="24"/>
          <w:szCs w:val="21"/>
        </w:rPr>
        <w:t xml:space="preserve"> </w:t>
      </w:r>
      <w:r>
        <w:rPr>
          <w:sz w:val="24"/>
          <w:szCs w:val="21"/>
        </w:rPr>
        <w:t>дорогах и транспорте.</w:t>
      </w:r>
    </w:p>
    <w:p w14:paraId="1EE5FE6B">
      <w:pPr>
        <w:pStyle w:val="9"/>
        <w:numPr>
          <w:ilvl w:val="1"/>
          <w:numId w:val="15"/>
        </w:numPr>
        <w:tabs>
          <w:tab w:val="left" w:pos="3118"/>
        </w:tabs>
        <w:spacing w:before="0" w:after="0" w:line="240" w:lineRule="auto"/>
        <w:ind w:left="1702" w:right="849" w:firstLine="643"/>
        <w:jc w:val="both"/>
        <w:rPr>
          <w:rFonts w:ascii="Symbol" w:hAnsi="Symbol"/>
          <w:sz w:val="24"/>
          <w:szCs w:val="21"/>
        </w:rPr>
      </w:pPr>
      <w:r>
        <w:rPr>
          <w:sz w:val="24"/>
          <w:szCs w:val="21"/>
        </w:rPr>
        <w:t>Развитие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познавательных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психических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процессов: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восприятия,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внимания,</w:t>
      </w:r>
      <w:r>
        <w:rPr>
          <w:spacing w:val="-1"/>
          <w:sz w:val="24"/>
          <w:szCs w:val="21"/>
        </w:rPr>
        <w:t xml:space="preserve"> </w:t>
      </w:r>
      <w:r>
        <w:rPr>
          <w:sz w:val="24"/>
          <w:szCs w:val="21"/>
        </w:rPr>
        <w:t>воображения, мышления,</w:t>
      </w:r>
      <w:r>
        <w:rPr>
          <w:spacing w:val="-3"/>
          <w:sz w:val="24"/>
          <w:szCs w:val="21"/>
        </w:rPr>
        <w:t xml:space="preserve"> </w:t>
      </w:r>
      <w:r>
        <w:rPr>
          <w:sz w:val="24"/>
          <w:szCs w:val="21"/>
        </w:rPr>
        <w:t>памяти,</w:t>
      </w:r>
      <w:r>
        <w:rPr>
          <w:spacing w:val="-2"/>
          <w:sz w:val="24"/>
          <w:szCs w:val="21"/>
        </w:rPr>
        <w:t xml:space="preserve"> </w:t>
      </w:r>
      <w:r>
        <w:rPr>
          <w:sz w:val="24"/>
          <w:szCs w:val="21"/>
        </w:rPr>
        <w:t>речи.</w:t>
      </w:r>
    </w:p>
    <w:p w14:paraId="019BB0C8">
      <w:pPr>
        <w:pStyle w:val="9"/>
        <w:numPr>
          <w:ilvl w:val="1"/>
          <w:numId w:val="15"/>
        </w:numPr>
        <w:tabs>
          <w:tab w:val="left" w:pos="3118"/>
        </w:tabs>
        <w:spacing w:before="0" w:after="0" w:line="240" w:lineRule="auto"/>
        <w:ind w:left="1702" w:right="842" w:firstLine="643"/>
        <w:jc w:val="both"/>
        <w:rPr>
          <w:rFonts w:ascii="Symbol" w:hAnsi="Symbol"/>
          <w:sz w:val="24"/>
          <w:szCs w:val="21"/>
        </w:rPr>
      </w:pPr>
      <w:r>
        <w:rPr>
          <w:sz w:val="24"/>
          <w:szCs w:val="21"/>
        </w:rPr>
        <w:t>Понимание,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осмысление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и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сознание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опасных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и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безопасных</w:t>
      </w:r>
      <w:r>
        <w:rPr>
          <w:spacing w:val="-67"/>
          <w:sz w:val="24"/>
          <w:szCs w:val="21"/>
        </w:rPr>
        <w:t xml:space="preserve"> </w:t>
      </w:r>
      <w:r>
        <w:rPr>
          <w:sz w:val="24"/>
          <w:szCs w:val="21"/>
        </w:rPr>
        <w:t>действий на улицах и дорогах; способность самостоятельно их анализировать</w:t>
      </w:r>
      <w:r>
        <w:rPr>
          <w:spacing w:val="-67"/>
          <w:sz w:val="24"/>
          <w:szCs w:val="21"/>
        </w:rPr>
        <w:t xml:space="preserve"> </w:t>
      </w:r>
      <w:r>
        <w:rPr>
          <w:sz w:val="24"/>
          <w:szCs w:val="21"/>
        </w:rPr>
        <w:t>и</w:t>
      </w:r>
      <w:r>
        <w:rPr>
          <w:spacing w:val="-1"/>
          <w:sz w:val="24"/>
          <w:szCs w:val="21"/>
        </w:rPr>
        <w:t xml:space="preserve"> </w:t>
      </w:r>
      <w:r>
        <w:rPr>
          <w:sz w:val="24"/>
          <w:szCs w:val="21"/>
        </w:rPr>
        <w:t>оценивать.</w:t>
      </w:r>
    </w:p>
    <w:p w14:paraId="3E6D87B2">
      <w:pPr>
        <w:pStyle w:val="9"/>
        <w:numPr>
          <w:ilvl w:val="1"/>
          <w:numId w:val="15"/>
        </w:numPr>
        <w:tabs>
          <w:tab w:val="left" w:pos="3118"/>
        </w:tabs>
        <w:spacing w:before="0" w:after="0" w:line="240" w:lineRule="auto"/>
        <w:ind w:left="1702" w:right="840" w:firstLine="643"/>
        <w:jc w:val="both"/>
        <w:rPr>
          <w:rFonts w:ascii="Symbol" w:hAnsi="Symbol"/>
          <w:sz w:val="24"/>
          <w:szCs w:val="21"/>
        </w:rPr>
      </w:pPr>
      <w:r>
        <w:rPr>
          <w:sz w:val="24"/>
          <w:szCs w:val="21"/>
        </w:rPr>
        <w:t>Продолжать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развивать: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самоконтроль,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саморегуляцию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и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самоорганизацию поведения на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дороге и в транспорте. Снижение дорожно-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транспортного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травматизма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среди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детей,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посредством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повышения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уровня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знаний</w:t>
      </w:r>
      <w:r>
        <w:rPr>
          <w:spacing w:val="-4"/>
          <w:sz w:val="24"/>
          <w:szCs w:val="21"/>
        </w:rPr>
        <w:t xml:space="preserve"> </w:t>
      </w:r>
      <w:r>
        <w:rPr>
          <w:sz w:val="24"/>
          <w:szCs w:val="21"/>
        </w:rPr>
        <w:t>и правил</w:t>
      </w:r>
      <w:r>
        <w:rPr>
          <w:spacing w:val="-4"/>
          <w:sz w:val="24"/>
          <w:szCs w:val="21"/>
        </w:rPr>
        <w:t xml:space="preserve"> </w:t>
      </w:r>
      <w:r>
        <w:rPr>
          <w:sz w:val="24"/>
          <w:szCs w:val="21"/>
        </w:rPr>
        <w:t>дорожного</w:t>
      </w:r>
      <w:r>
        <w:rPr>
          <w:spacing w:val="-3"/>
          <w:sz w:val="24"/>
          <w:szCs w:val="21"/>
        </w:rPr>
        <w:t xml:space="preserve"> </w:t>
      </w:r>
      <w:r>
        <w:rPr>
          <w:sz w:val="24"/>
          <w:szCs w:val="21"/>
        </w:rPr>
        <w:t>движения.</w:t>
      </w:r>
    </w:p>
    <w:p w14:paraId="70195D55">
      <w:pPr>
        <w:pStyle w:val="9"/>
        <w:numPr>
          <w:ilvl w:val="1"/>
          <w:numId w:val="15"/>
        </w:numPr>
        <w:tabs>
          <w:tab w:val="left" w:pos="3118"/>
        </w:tabs>
        <w:spacing w:before="0" w:after="0" w:line="342" w:lineRule="exact"/>
        <w:ind w:left="3118" w:right="0" w:hanging="773"/>
        <w:jc w:val="both"/>
        <w:rPr>
          <w:rFonts w:ascii="Symbol" w:hAnsi="Symbol"/>
          <w:sz w:val="24"/>
          <w:szCs w:val="21"/>
        </w:rPr>
      </w:pPr>
      <w:r>
        <w:rPr>
          <w:sz w:val="24"/>
          <w:szCs w:val="21"/>
        </w:rPr>
        <w:t>Развитие</w:t>
      </w:r>
      <w:r>
        <w:rPr>
          <w:spacing w:val="-3"/>
          <w:sz w:val="24"/>
          <w:szCs w:val="21"/>
        </w:rPr>
        <w:t xml:space="preserve"> </w:t>
      </w:r>
      <w:r>
        <w:rPr>
          <w:sz w:val="24"/>
          <w:szCs w:val="21"/>
        </w:rPr>
        <w:t>психофизических</w:t>
      </w:r>
      <w:r>
        <w:rPr>
          <w:spacing w:val="-1"/>
          <w:sz w:val="24"/>
          <w:szCs w:val="21"/>
        </w:rPr>
        <w:t xml:space="preserve"> </w:t>
      </w:r>
      <w:r>
        <w:rPr>
          <w:sz w:val="24"/>
          <w:szCs w:val="21"/>
        </w:rPr>
        <w:t>качеств</w:t>
      </w:r>
      <w:r>
        <w:rPr>
          <w:spacing w:val="-5"/>
          <w:sz w:val="24"/>
          <w:szCs w:val="21"/>
        </w:rPr>
        <w:t xml:space="preserve"> </w:t>
      </w:r>
      <w:r>
        <w:rPr>
          <w:sz w:val="24"/>
          <w:szCs w:val="21"/>
        </w:rPr>
        <w:t>детей.</w:t>
      </w:r>
    </w:p>
    <w:p w14:paraId="4A7AF516">
      <w:pPr>
        <w:pStyle w:val="9"/>
        <w:numPr>
          <w:ilvl w:val="1"/>
          <w:numId w:val="15"/>
        </w:numPr>
        <w:tabs>
          <w:tab w:val="left" w:pos="3118"/>
        </w:tabs>
        <w:spacing w:before="0" w:after="0" w:line="240" w:lineRule="auto"/>
        <w:ind w:left="1702" w:right="852" w:firstLine="643"/>
        <w:jc w:val="both"/>
        <w:rPr>
          <w:rFonts w:ascii="Symbol" w:hAnsi="Symbol"/>
          <w:sz w:val="24"/>
          <w:szCs w:val="21"/>
        </w:rPr>
      </w:pPr>
      <w:r>
        <w:rPr>
          <w:sz w:val="24"/>
          <w:szCs w:val="21"/>
        </w:rPr>
        <w:t>Формирование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культуры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общественного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поведения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в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процессе</w:t>
      </w:r>
      <w:r>
        <w:rPr>
          <w:spacing w:val="-67"/>
          <w:sz w:val="24"/>
          <w:szCs w:val="21"/>
        </w:rPr>
        <w:t xml:space="preserve"> </w:t>
      </w:r>
      <w:r>
        <w:rPr>
          <w:sz w:val="24"/>
          <w:szCs w:val="21"/>
        </w:rPr>
        <w:t>общения</w:t>
      </w:r>
      <w:r>
        <w:rPr>
          <w:spacing w:val="-1"/>
          <w:sz w:val="24"/>
          <w:szCs w:val="21"/>
        </w:rPr>
        <w:t xml:space="preserve"> </w:t>
      </w:r>
      <w:r>
        <w:rPr>
          <w:sz w:val="24"/>
          <w:szCs w:val="21"/>
        </w:rPr>
        <w:t>с</w:t>
      </w:r>
      <w:r>
        <w:rPr>
          <w:spacing w:val="-3"/>
          <w:sz w:val="24"/>
          <w:szCs w:val="21"/>
        </w:rPr>
        <w:t xml:space="preserve"> </w:t>
      </w:r>
      <w:r>
        <w:rPr>
          <w:sz w:val="24"/>
          <w:szCs w:val="21"/>
        </w:rPr>
        <w:t>дорогой.</w:t>
      </w:r>
    </w:p>
    <w:p w14:paraId="146444D7">
      <w:pPr>
        <w:pStyle w:val="9"/>
        <w:numPr>
          <w:ilvl w:val="1"/>
          <w:numId w:val="15"/>
        </w:numPr>
        <w:tabs>
          <w:tab w:val="left" w:pos="3118"/>
        </w:tabs>
        <w:spacing w:before="0" w:after="0" w:line="240" w:lineRule="auto"/>
        <w:ind w:left="3118" w:right="0" w:hanging="773"/>
        <w:jc w:val="both"/>
        <w:rPr>
          <w:rFonts w:ascii="Symbol" w:hAnsi="Symbol"/>
          <w:sz w:val="24"/>
          <w:szCs w:val="21"/>
        </w:rPr>
      </w:pPr>
      <w:r>
        <w:rPr>
          <w:sz w:val="24"/>
          <w:szCs w:val="21"/>
        </w:rPr>
        <w:t>Совершенствование</w:t>
      </w:r>
      <w:r>
        <w:rPr>
          <w:spacing w:val="-5"/>
          <w:sz w:val="24"/>
          <w:szCs w:val="21"/>
        </w:rPr>
        <w:t xml:space="preserve"> </w:t>
      </w:r>
      <w:r>
        <w:rPr>
          <w:sz w:val="24"/>
          <w:szCs w:val="21"/>
        </w:rPr>
        <w:t>навыков</w:t>
      </w:r>
      <w:r>
        <w:rPr>
          <w:spacing w:val="-7"/>
          <w:sz w:val="24"/>
          <w:szCs w:val="21"/>
        </w:rPr>
        <w:t xml:space="preserve"> </w:t>
      </w:r>
      <w:r>
        <w:rPr>
          <w:sz w:val="24"/>
          <w:szCs w:val="21"/>
        </w:rPr>
        <w:t>ориентации</w:t>
      </w:r>
      <w:r>
        <w:rPr>
          <w:spacing w:val="-3"/>
          <w:sz w:val="24"/>
          <w:szCs w:val="21"/>
        </w:rPr>
        <w:t xml:space="preserve"> </w:t>
      </w:r>
      <w:r>
        <w:rPr>
          <w:sz w:val="24"/>
          <w:szCs w:val="21"/>
        </w:rPr>
        <w:t>в</w:t>
      </w:r>
      <w:r>
        <w:rPr>
          <w:spacing w:val="-4"/>
          <w:sz w:val="24"/>
          <w:szCs w:val="21"/>
        </w:rPr>
        <w:t xml:space="preserve"> </w:t>
      </w:r>
      <w:r>
        <w:rPr>
          <w:sz w:val="24"/>
          <w:szCs w:val="21"/>
        </w:rPr>
        <w:t>пространстве.</w:t>
      </w:r>
    </w:p>
    <w:tbl>
      <w:tblPr>
        <w:tblStyle w:val="6"/>
        <w:tblpPr w:leftFromText="180" w:rightFromText="180" w:vertAnchor="text" w:horzAnchor="page" w:tblpX="851" w:tblpY="275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8"/>
        <w:gridCol w:w="2467"/>
        <w:gridCol w:w="2134"/>
        <w:gridCol w:w="1973"/>
        <w:gridCol w:w="2322"/>
      </w:tblGrid>
      <w:tr w14:paraId="70F47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758" w:type="dxa"/>
            <w:vAlign w:val="center"/>
          </w:tcPr>
          <w:p w14:paraId="4F944996">
            <w:pPr>
              <w:pStyle w:val="10"/>
              <w:spacing w:line="276" w:lineRule="exact"/>
              <w:ind w:left="7" w:leftChars="0" w:right="166" w:hanging="7" w:firstLineChars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  <w:tc>
          <w:tcPr>
            <w:tcW w:w="2467" w:type="dxa"/>
            <w:vAlign w:val="center"/>
          </w:tcPr>
          <w:p w14:paraId="47F39459">
            <w:pPr>
              <w:pStyle w:val="10"/>
              <w:spacing w:before="135"/>
              <w:ind w:left="836" w:right="8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2134" w:type="dxa"/>
            <w:vAlign w:val="center"/>
          </w:tcPr>
          <w:p w14:paraId="1F0DC0F5">
            <w:pPr>
              <w:pStyle w:val="10"/>
              <w:spacing w:before="135"/>
              <w:ind w:left="719" w:right="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1973" w:type="dxa"/>
            <w:vAlign w:val="center"/>
          </w:tcPr>
          <w:p w14:paraId="4ABCE669">
            <w:pPr>
              <w:pStyle w:val="10"/>
              <w:spacing w:before="135"/>
              <w:ind w:left="6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2322" w:type="dxa"/>
            <w:vAlign w:val="center"/>
          </w:tcPr>
          <w:p w14:paraId="78767827">
            <w:pPr>
              <w:pStyle w:val="10"/>
              <w:spacing w:line="276" w:lineRule="exact"/>
              <w:ind w:left="433" w:right="404" w:firstLine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14:paraId="73C76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1758" w:type="dxa"/>
            <w:vMerge w:val="restart"/>
            <w:vAlign w:val="center"/>
          </w:tcPr>
          <w:p w14:paraId="328B64A8">
            <w:pPr>
              <w:pStyle w:val="10"/>
              <w:ind w:left="0"/>
              <w:jc w:val="center"/>
              <w:rPr>
                <w:sz w:val="24"/>
              </w:rPr>
            </w:pPr>
          </w:p>
          <w:p w14:paraId="341FE36D">
            <w:pPr>
              <w:pStyle w:val="10"/>
              <w:ind w:left="0"/>
              <w:jc w:val="center"/>
              <w:rPr>
                <w:sz w:val="24"/>
              </w:rPr>
            </w:pPr>
          </w:p>
          <w:p w14:paraId="3FACCB41">
            <w:pPr>
              <w:pStyle w:val="10"/>
              <w:ind w:left="0"/>
              <w:jc w:val="center"/>
              <w:rPr>
                <w:sz w:val="24"/>
              </w:rPr>
            </w:pPr>
          </w:p>
          <w:p w14:paraId="6E6C0A06">
            <w:pPr>
              <w:pStyle w:val="10"/>
              <w:ind w:left="0"/>
              <w:jc w:val="center"/>
              <w:rPr>
                <w:sz w:val="24"/>
              </w:rPr>
            </w:pPr>
          </w:p>
          <w:p w14:paraId="713F101F">
            <w:pPr>
              <w:pStyle w:val="10"/>
              <w:ind w:left="0"/>
              <w:jc w:val="center"/>
              <w:rPr>
                <w:sz w:val="24"/>
              </w:rPr>
            </w:pPr>
          </w:p>
          <w:p w14:paraId="469CED02">
            <w:pPr>
              <w:pStyle w:val="10"/>
              <w:ind w:left="0"/>
              <w:jc w:val="center"/>
              <w:rPr>
                <w:sz w:val="24"/>
              </w:rPr>
            </w:pPr>
          </w:p>
          <w:p w14:paraId="3D5221CE">
            <w:pPr>
              <w:pStyle w:val="10"/>
              <w:ind w:left="0"/>
              <w:jc w:val="center"/>
              <w:rPr>
                <w:sz w:val="24"/>
              </w:rPr>
            </w:pPr>
          </w:p>
          <w:p w14:paraId="097AB396">
            <w:pPr>
              <w:pStyle w:val="10"/>
              <w:ind w:left="0"/>
              <w:jc w:val="center"/>
              <w:rPr>
                <w:sz w:val="24"/>
              </w:rPr>
            </w:pPr>
          </w:p>
          <w:p w14:paraId="2D90F58B">
            <w:pPr>
              <w:pStyle w:val="10"/>
              <w:spacing w:before="11"/>
              <w:ind w:left="0"/>
              <w:jc w:val="center"/>
              <w:rPr>
                <w:sz w:val="30"/>
              </w:rPr>
            </w:pPr>
          </w:p>
          <w:p w14:paraId="50C9DB01">
            <w:pPr>
              <w:pStyle w:val="10"/>
              <w:ind w:left="117" w:right="104" w:hanging="3"/>
              <w:jc w:val="center"/>
              <w:rPr>
                <w:rFonts w:hint="default"/>
                <w:sz w:val="22"/>
                <w:lang w:val="ru-RU"/>
              </w:rPr>
            </w:pPr>
            <w:r>
              <w:rPr>
                <w:sz w:val="22"/>
                <w:lang w:val="ru-RU"/>
              </w:rPr>
              <w:t>Первая</w:t>
            </w:r>
            <w:r>
              <w:rPr>
                <w:rFonts w:hint="default"/>
                <w:sz w:val="22"/>
                <w:lang w:val="ru-RU"/>
              </w:rPr>
              <w:t>,</w:t>
            </w:r>
          </w:p>
          <w:p w14:paraId="6FA195AB">
            <w:pPr>
              <w:pStyle w:val="10"/>
              <w:ind w:left="117" w:right="104" w:hanging="3"/>
              <w:jc w:val="center"/>
              <w:rPr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в</w:t>
            </w:r>
            <w:r>
              <w:rPr>
                <w:sz w:val="22"/>
              </w:rPr>
              <w:t>торая</w:t>
            </w:r>
            <w:r>
              <w:rPr>
                <w:spacing w:val="1"/>
                <w:sz w:val="22"/>
              </w:rPr>
              <w:t xml:space="preserve"> </w:t>
            </w:r>
            <w:r>
              <w:rPr>
                <w:sz w:val="22"/>
              </w:rPr>
              <w:t>младшая</w:t>
            </w:r>
            <w:r>
              <w:rPr>
                <w:spacing w:val="-52"/>
                <w:sz w:val="22"/>
              </w:rPr>
              <w:t xml:space="preserve"> </w:t>
            </w:r>
            <w:r>
              <w:rPr>
                <w:sz w:val="22"/>
              </w:rPr>
              <w:t>группа</w:t>
            </w:r>
          </w:p>
        </w:tc>
        <w:tc>
          <w:tcPr>
            <w:tcW w:w="6574" w:type="dxa"/>
            <w:gridSpan w:val="3"/>
            <w:vAlign w:val="center"/>
          </w:tcPr>
          <w:p w14:paraId="48C94586">
            <w:pPr>
              <w:pStyle w:val="10"/>
              <w:spacing w:line="260" w:lineRule="exact"/>
              <w:ind w:left="1997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</w:tc>
        <w:tc>
          <w:tcPr>
            <w:tcW w:w="2322" w:type="dxa"/>
            <w:vMerge w:val="restart"/>
            <w:vAlign w:val="center"/>
          </w:tcPr>
          <w:p w14:paraId="6EDA15D9">
            <w:pPr>
              <w:pStyle w:val="10"/>
              <w:ind w:left="126" w:right="119" w:firstLine="3"/>
              <w:jc w:val="center"/>
              <w:rPr>
                <w:sz w:val="24"/>
              </w:rPr>
            </w:pPr>
            <w:r>
              <w:rPr>
                <w:sz w:val="24"/>
              </w:rPr>
              <w:t>Памятка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улице.</w:t>
            </w:r>
          </w:p>
          <w:p w14:paraId="1B7667FD">
            <w:pPr>
              <w:pStyle w:val="10"/>
              <w:ind w:left="0"/>
              <w:jc w:val="center"/>
              <w:rPr>
                <w:sz w:val="24"/>
              </w:rPr>
            </w:pPr>
          </w:p>
          <w:p w14:paraId="34D08FBB">
            <w:pPr>
              <w:pStyle w:val="10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атрибутов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игре: «Водители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пешеходы».</w:t>
            </w:r>
          </w:p>
        </w:tc>
      </w:tr>
      <w:tr w14:paraId="4A104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1758" w:type="dxa"/>
            <w:vMerge w:val="continue"/>
            <w:tcBorders>
              <w:top w:val="nil"/>
            </w:tcBorders>
            <w:vAlign w:val="center"/>
          </w:tcPr>
          <w:p w14:paraId="39DA146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67" w:type="dxa"/>
            <w:vAlign w:val="center"/>
          </w:tcPr>
          <w:p w14:paraId="52C50210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Пляцковский</w:t>
            </w:r>
          </w:p>
          <w:p w14:paraId="55350D0A">
            <w:pPr>
              <w:pStyle w:val="10"/>
              <w:ind w:right="365"/>
              <w:jc w:val="center"/>
              <w:rPr>
                <w:sz w:val="24"/>
              </w:rPr>
            </w:pPr>
            <w:r>
              <w:rPr>
                <w:sz w:val="24"/>
              </w:rPr>
              <w:t>«Светофор»,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С.Маршак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«Мяч»</w:t>
            </w:r>
          </w:p>
        </w:tc>
        <w:tc>
          <w:tcPr>
            <w:tcW w:w="2134" w:type="dxa"/>
            <w:vAlign w:val="center"/>
          </w:tcPr>
          <w:p w14:paraId="13FEC29B">
            <w:pPr>
              <w:pStyle w:val="10"/>
              <w:ind w:left="108" w:right="104"/>
              <w:jc w:val="center"/>
              <w:rPr>
                <w:sz w:val="24"/>
              </w:rPr>
            </w:pPr>
            <w:r>
              <w:rPr>
                <w:sz w:val="24"/>
              </w:rPr>
              <w:t>Н.Нойсе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А.Барто</w:t>
            </w:r>
          </w:p>
          <w:p w14:paraId="6BDD958D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«Грузовик»</w:t>
            </w:r>
          </w:p>
        </w:tc>
        <w:tc>
          <w:tcPr>
            <w:tcW w:w="1973" w:type="dxa"/>
            <w:vAlign w:val="center"/>
          </w:tcPr>
          <w:p w14:paraId="292B263F">
            <w:pPr>
              <w:pStyle w:val="10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Б.Заходер</w:t>
            </w:r>
          </w:p>
          <w:p w14:paraId="75FA7E62">
            <w:pPr>
              <w:pStyle w:val="10"/>
              <w:ind w:left="106" w:right="462"/>
              <w:jc w:val="center"/>
              <w:rPr>
                <w:sz w:val="24"/>
              </w:rPr>
            </w:pPr>
            <w:r>
              <w:rPr>
                <w:sz w:val="24"/>
              </w:rPr>
              <w:t>«Шофер»,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Пишумов</w:t>
            </w:r>
          </w:p>
          <w:p w14:paraId="626D237D">
            <w:pPr>
              <w:pStyle w:val="10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«Машины»</w:t>
            </w:r>
          </w:p>
        </w:tc>
        <w:tc>
          <w:tcPr>
            <w:tcW w:w="2322" w:type="dxa"/>
            <w:vMerge w:val="continue"/>
            <w:tcBorders>
              <w:top w:val="nil"/>
            </w:tcBorders>
            <w:vAlign w:val="center"/>
          </w:tcPr>
          <w:p w14:paraId="565D420B">
            <w:pPr>
              <w:jc w:val="center"/>
              <w:rPr>
                <w:sz w:val="2"/>
                <w:szCs w:val="2"/>
              </w:rPr>
            </w:pPr>
          </w:p>
        </w:tc>
      </w:tr>
      <w:tr w14:paraId="16002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758" w:type="dxa"/>
            <w:vMerge w:val="continue"/>
            <w:tcBorders>
              <w:top w:val="nil"/>
            </w:tcBorders>
            <w:vAlign w:val="center"/>
          </w:tcPr>
          <w:p w14:paraId="750882A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574" w:type="dxa"/>
            <w:gridSpan w:val="3"/>
            <w:vAlign w:val="center"/>
          </w:tcPr>
          <w:p w14:paraId="662419CD">
            <w:pPr>
              <w:pStyle w:val="10"/>
              <w:spacing w:line="256" w:lineRule="exact"/>
              <w:ind w:left="2025" w:right="2014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322" w:type="dxa"/>
            <w:vMerge w:val="continue"/>
            <w:tcBorders>
              <w:top w:val="nil"/>
            </w:tcBorders>
            <w:vAlign w:val="center"/>
          </w:tcPr>
          <w:p w14:paraId="5D61209B">
            <w:pPr>
              <w:jc w:val="center"/>
              <w:rPr>
                <w:sz w:val="2"/>
                <w:szCs w:val="2"/>
              </w:rPr>
            </w:pPr>
          </w:p>
        </w:tc>
      </w:tr>
      <w:tr w14:paraId="45FA1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758" w:type="dxa"/>
            <w:vMerge w:val="continue"/>
            <w:tcBorders>
              <w:top w:val="nil"/>
            </w:tcBorders>
            <w:vAlign w:val="center"/>
          </w:tcPr>
          <w:p w14:paraId="450FB26D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67" w:type="dxa"/>
            <w:vAlign w:val="center"/>
          </w:tcPr>
          <w:p w14:paraId="3E5BEAA7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цвет»,</w:t>
            </w:r>
          </w:p>
          <w:p w14:paraId="31018344">
            <w:pPr>
              <w:pStyle w:val="10"/>
              <w:ind w:right="61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«Где </w:t>
            </w:r>
            <w:r>
              <w:rPr>
                <w:sz w:val="24"/>
              </w:rPr>
              <w:t>спрятался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мышонок?»</w:t>
            </w:r>
          </w:p>
        </w:tc>
        <w:tc>
          <w:tcPr>
            <w:tcW w:w="2134" w:type="dxa"/>
            <w:vAlign w:val="center"/>
          </w:tcPr>
          <w:p w14:paraId="196BD282">
            <w:pPr>
              <w:pStyle w:val="10"/>
              <w:ind w:left="108" w:right="122"/>
              <w:jc w:val="center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правильно»,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меньше»</w:t>
            </w:r>
          </w:p>
        </w:tc>
        <w:tc>
          <w:tcPr>
            <w:tcW w:w="1973" w:type="dxa"/>
            <w:vAlign w:val="center"/>
          </w:tcPr>
          <w:p w14:paraId="0F387D9B">
            <w:pPr>
              <w:pStyle w:val="10"/>
              <w:ind w:left="106" w:right="652"/>
              <w:jc w:val="center"/>
              <w:rPr>
                <w:sz w:val="24"/>
              </w:rPr>
            </w:pPr>
            <w:r>
              <w:rPr>
                <w:sz w:val="24"/>
              </w:rPr>
              <w:t>«Парные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картинки»,</w:t>
            </w:r>
          </w:p>
          <w:p w14:paraId="19B7A5A1">
            <w:pPr>
              <w:pStyle w:val="10"/>
              <w:spacing w:line="270" w:lineRule="atLeast"/>
              <w:ind w:left="106" w:right="258"/>
              <w:jc w:val="center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назову»</w:t>
            </w:r>
          </w:p>
        </w:tc>
        <w:tc>
          <w:tcPr>
            <w:tcW w:w="2322" w:type="dxa"/>
            <w:vMerge w:val="continue"/>
            <w:tcBorders>
              <w:top w:val="nil"/>
            </w:tcBorders>
            <w:vAlign w:val="center"/>
          </w:tcPr>
          <w:p w14:paraId="3F5A995B">
            <w:pPr>
              <w:jc w:val="center"/>
              <w:rPr>
                <w:sz w:val="2"/>
                <w:szCs w:val="2"/>
              </w:rPr>
            </w:pPr>
          </w:p>
        </w:tc>
      </w:tr>
      <w:tr w14:paraId="50A1D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58" w:type="dxa"/>
            <w:vMerge w:val="continue"/>
            <w:tcBorders>
              <w:top w:val="nil"/>
            </w:tcBorders>
            <w:vAlign w:val="center"/>
          </w:tcPr>
          <w:p w14:paraId="7AAC26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574" w:type="dxa"/>
            <w:gridSpan w:val="3"/>
            <w:vAlign w:val="center"/>
          </w:tcPr>
          <w:p w14:paraId="0D9339B4">
            <w:pPr>
              <w:pStyle w:val="10"/>
              <w:spacing w:line="255" w:lineRule="exact"/>
              <w:ind w:left="1927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</w:tc>
        <w:tc>
          <w:tcPr>
            <w:tcW w:w="2322" w:type="dxa"/>
            <w:vMerge w:val="continue"/>
            <w:tcBorders>
              <w:top w:val="nil"/>
            </w:tcBorders>
            <w:vAlign w:val="center"/>
          </w:tcPr>
          <w:p w14:paraId="24D90D70">
            <w:pPr>
              <w:jc w:val="center"/>
              <w:rPr>
                <w:sz w:val="2"/>
                <w:szCs w:val="2"/>
              </w:rPr>
            </w:pPr>
          </w:p>
        </w:tc>
      </w:tr>
      <w:tr w14:paraId="55DA0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1758" w:type="dxa"/>
            <w:vMerge w:val="continue"/>
            <w:tcBorders>
              <w:top w:val="nil"/>
            </w:tcBorders>
            <w:vAlign w:val="center"/>
          </w:tcPr>
          <w:p w14:paraId="1E86564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67" w:type="dxa"/>
            <w:vAlign w:val="center"/>
          </w:tcPr>
          <w:p w14:paraId="586BB315">
            <w:pPr>
              <w:pStyle w:val="10"/>
              <w:ind w:right="336"/>
              <w:jc w:val="center"/>
              <w:rPr>
                <w:sz w:val="24"/>
              </w:rPr>
            </w:pPr>
            <w:r>
              <w:rPr>
                <w:sz w:val="24"/>
              </w:rPr>
              <w:t>«Водители»,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пешеходы»</w:t>
            </w:r>
          </w:p>
        </w:tc>
        <w:tc>
          <w:tcPr>
            <w:tcW w:w="2134" w:type="dxa"/>
            <w:vAlign w:val="center"/>
          </w:tcPr>
          <w:p w14:paraId="57E971E6">
            <w:pPr>
              <w:pStyle w:val="10"/>
              <w:ind w:left="108" w:right="806"/>
              <w:jc w:val="center"/>
              <w:rPr>
                <w:sz w:val="24"/>
              </w:rPr>
            </w:pPr>
            <w:r>
              <w:rPr>
                <w:sz w:val="24"/>
              </w:rPr>
              <w:t>«Поездка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гости»</w:t>
            </w:r>
          </w:p>
        </w:tc>
        <w:tc>
          <w:tcPr>
            <w:tcW w:w="1973" w:type="dxa"/>
            <w:vAlign w:val="center"/>
          </w:tcPr>
          <w:p w14:paraId="6B2A8A20">
            <w:pPr>
              <w:pStyle w:val="10"/>
              <w:ind w:left="106" w:right="652"/>
              <w:jc w:val="center"/>
              <w:rPr>
                <w:sz w:val="24"/>
              </w:rPr>
            </w:pPr>
            <w:r>
              <w:rPr>
                <w:sz w:val="24"/>
              </w:rPr>
              <w:t>«Поездка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автобусе»,</w:t>
            </w:r>
          </w:p>
          <w:p w14:paraId="09A449E1">
            <w:pPr>
              <w:pStyle w:val="10"/>
              <w:ind w:left="106" w:right="473"/>
              <w:jc w:val="center"/>
              <w:rPr>
                <w:sz w:val="24"/>
              </w:rPr>
            </w:pPr>
            <w:r>
              <w:rPr>
                <w:sz w:val="24"/>
              </w:rPr>
              <w:t>«Водители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пешеходы».</w:t>
            </w:r>
          </w:p>
        </w:tc>
        <w:tc>
          <w:tcPr>
            <w:tcW w:w="2322" w:type="dxa"/>
            <w:vMerge w:val="continue"/>
            <w:tcBorders>
              <w:top w:val="nil"/>
            </w:tcBorders>
            <w:vAlign w:val="center"/>
          </w:tcPr>
          <w:p w14:paraId="1849F616">
            <w:pPr>
              <w:jc w:val="center"/>
              <w:rPr>
                <w:sz w:val="2"/>
                <w:szCs w:val="2"/>
              </w:rPr>
            </w:pPr>
          </w:p>
        </w:tc>
      </w:tr>
      <w:tr w14:paraId="29DD5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758" w:type="dxa"/>
            <w:vMerge w:val="continue"/>
            <w:tcBorders>
              <w:top w:val="nil"/>
            </w:tcBorders>
            <w:vAlign w:val="center"/>
          </w:tcPr>
          <w:p w14:paraId="2ECF6D4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574" w:type="dxa"/>
            <w:gridSpan w:val="3"/>
            <w:vAlign w:val="center"/>
          </w:tcPr>
          <w:p w14:paraId="0A617E7E">
            <w:pPr>
              <w:pStyle w:val="10"/>
              <w:spacing w:line="258" w:lineRule="exact"/>
              <w:ind w:left="2024" w:right="2014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322" w:type="dxa"/>
            <w:vMerge w:val="continue"/>
            <w:tcBorders>
              <w:top w:val="nil"/>
            </w:tcBorders>
            <w:vAlign w:val="center"/>
          </w:tcPr>
          <w:p w14:paraId="0BD74320">
            <w:pPr>
              <w:jc w:val="center"/>
              <w:rPr>
                <w:sz w:val="2"/>
                <w:szCs w:val="2"/>
              </w:rPr>
            </w:pPr>
          </w:p>
        </w:tc>
      </w:tr>
      <w:tr w14:paraId="343EAF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1758" w:type="dxa"/>
            <w:vMerge w:val="continue"/>
            <w:tcBorders>
              <w:top w:val="nil"/>
            </w:tcBorders>
            <w:vAlign w:val="center"/>
          </w:tcPr>
          <w:p w14:paraId="6CEA4FC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67" w:type="dxa"/>
            <w:vAlign w:val="center"/>
          </w:tcPr>
          <w:p w14:paraId="3C3673E3">
            <w:pPr>
              <w:pStyle w:val="10"/>
              <w:ind w:right="87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«Убегающая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веревочка»,</w:t>
            </w:r>
          </w:p>
          <w:p w14:paraId="717AD582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«Воробушки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кот»</w:t>
            </w:r>
          </w:p>
        </w:tc>
        <w:tc>
          <w:tcPr>
            <w:tcW w:w="2134" w:type="dxa"/>
            <w:vAlign w:val="center"/>
          </w:tcPr>
          <w:p w14:paraId="67F7B263">
            <w:pPr>
              <w:pStyle w:val="10"/>
              <w:ind w:left="108" w:right="542"/>
              <w:jc w:val="center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автомобили»,</w:t>
            </w:r>
          </w:p>
          <w:p w14:paraId="5F9452BF">
            <w:pPr>
              <w:pStyle w:val="10"/>
              <w:spacing w:line="270" w:lineRule="atLeast"/>
              <w:ind w:left="108" w:right="728"/>
              <w:jc w:val="center"/>
              <w:rPr>
                <w:sz w:val="24"/>
              </w:rPr>
            </w:pPr>
            <w:r>
              <w:rPr>
                <w:sz w:val="24"/>
              </w:rPr>
              <w:t>«Красный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</w:p>
        </w:tc>
        <w:tc>
          <w:tcPr>
            <w:tcW w:w="1973" w:type="dxa"/>
            <w:vAlign w:val="center"/>
          </w:tcPr>
          <w:p w14:paraId="73888EDD">
            <w:pPr>
              <w:pStyle w:val="10"/>
              <w:spacing w:line="271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«Самолеты»,</w:t>
            </w:r>
          </w:p>
          <w:p w14:paraId="705781FC">
            <w:pPr>
              <w:pStyle w:val="10"/>
              <w:ind w:left="106" w:right="479"/>
              <w:jc w:val="center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цвет»</w:t>
            </w:r>
          </w:p>
        </w:tc>
        <w:tc>
          <w:tcPr>
            <w:tcW w:w="2322" w:type="dxa"/>
            <w:vMerge w:val="continue"/>
            <w:tcBorders>
              <w:top w:val="nil"/>
            </w:tcBorders>
            <w:vAlign w:val="center"/>
          </w:tcPr>
          <w:p w14:paraId="7EF8B602">
            <w:pPr>
              <w:jc w:val="center"/>
              <w:rPr>
                <w:sz w:val="2"/>
                <w:szCs w:val="2"/>
              </w:rPr>
            </w:pPr>
          </w:p>
        </w:tc>
      </w:tr>
    </w:tbl>
    <w:p w14:paraId="7B336A36">
      <w:pPr>
        <w:pStyle w:val="7"/>
        <w:spacing w:before="1"/>
        <w:rPr>
          <w:sz w:val="28"/>
        </w:rPr>
      </w:pPr>
    </w:p>
    <w:p w14:paraId="53A4225F">
      <w:pPr>
        <w:pStyle w:val="7"/>
        <w:spacing w:before="6"/>
        <w:rPr>
          <w:sz w:val="38"/>
        </w:rPr>
      </w:pPr>
    </w:p>
    <w:p w14:paraId="73595CC6">
      <w:pPr>
        <w:pStyle w:val="7"/>
        <w:ind w:left="1929" w:right="1076"/>
        <w:jc w:val="center"/>
        <w:sectPr>
          <w:pgSz w:w="11910" w:h="16840"/>
          <w:pgMar w:top="760" w:right="0" w:bottom="0" w:left="0" w:header="720" w:footer="720" w:gutter="0"/>
          <w:cols w:space="720" w:num="1"/>
        </w:sectPr>
      </w:pPr>
    </w:p>
    <w:tbl>
      <w:tblPr>
        <w:tblStyle w:val="6"/>
        <w:tblW w:w="0" w:type="auto"/>
        <w:tblInd w:w="10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3"/>
        <w:gridCol w:w="2345"/>
        <w:gridCol w:w="2101"/>
        <w:gridCol w:w="1943"/>
        <w:gridCol w:w="2373"/>
      </w:tblGrid>
      <w:tr w14:paraId="01728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83" w:type="dxa"/>
            <w:vMerge w:val="restart"/>
            <w:vAlign w:val="center"/>
          </w:tcPr>
          <w:p w14:paraId="202E5471">
            <w:pPr>
              <w:pStyle w:val="10"/>
              <w:ind w:left="0"/>
              <w:jc w:val="center"/>
              <w:rPr>
                <w:sz w:val="26"/>
              </w:rPr>
            </w:pPr>
          </w:p>
          <w:p w14:paraId="3C7537EE">
            <w:pPr>
              <w:pStyle w:val="10"/>
              <w:ind w:left="0"/>
              <w:jc w:val="center"/>
              <w:rPr>
                <w:sz w:val="26"/>
              </w:rPr>
            </w:pPr>
          </w:p>
          <w:p w14:paraId="688B6FE7">
            <w:pPr>
              <w:pStyle w:val="10"/>
              <w:ind w:left="0"/>
              <w:jc w:val="center"/>
              <w:rPr>
                <w:sz w:val="26"/>
              </w:rPr>
            </w:pPr>
          </w:p>
          <w:p w14:paraId="2112665F">
            <w:pPr>
              <w:pStyle w:val="10"/>
              <w:ind w:left="0"/>
              <w:jc w:val="center"/>
              <w:rPr>
                <w:sz w:val="26"/>
              </w:rPr>
            </w:pPr>
          </w:p>
          <w:p w14:paraId="0705696A">
            <w:pPr>
              <w:pStyle w:val="10"/>
              <w:ind w:left="0"/>
              <w:jc w:val="center"/>
              <w:rPr>
                <w:sz w:val="26"/>
              </w:rPr>
            </w:pPr>
          </w:p>
          <w:p w14:paraId="5FA985B7">
            <w:pPr>
              <w:pStyle w:val="10"/>
              <w:ind w:left="0"/>
              <w:jc w:val="center"/>
              <w:rPr>
                <w:sz w:val="26"/>
              </w:rPr>
            </w:pPr>
          </w:p>
          <w:p w14:paraId="5B2C1D7C">
            <w:pPr>
              <w:pStyle w:val="10"/>
              <w:ind w:left="0"/>
              <w:jc w:val="center"/>
              <w:rPr>
                <w:sz w:val="26"/>
              </w:rPr>
            </w:pPr>
          </w:p>
          <w:p w14:paraId="4BEFC060">
            <w:pPr>
              <w:pStyle w:val="10"/>
              <w:ind w:left="0"/>
              <w:jc w:val="center"/>
              <w:rPr>
                <w:sz w:val="26"/>
              </w:rPr>
            </w:pPr>
          </w:p>
          <w:p w14:paraId="14738841">
            <w:pPr>
              <w:pStyle w:val="10"/>
              <w:ind w:left="0"/>
              <w:jc w:val="center"/>
              <w:rPr>
                <w:sz w:val="26"/>
              </w:rPr>
            </w:pPr>
          </w:p>
          <w:p w14:paraId="480225AA">
            <w:pPr>
              <w:pStyle w:val="10"/>
              <w:ind w:left="0"/>
              <w:jc w:val="center"/>
              <w:rPr>
                <w:sz w:val="26"/>
              </w:rPr>
            </w:pPr>
          </w:p>
          <w:p w14:paraId="496E9FB4">
            <w:pPr>
              <w:pStyle w:val="10"/>
              <w:ind w:left="0"/>
              <w:jc w:val="center"/>
              <w:rPr>
                <w:sz w:val="26"/>
              </w:rPr>
            </w:pPr>
          </w:p>
          <w:p w14:paraId="353197E6">
            <w:pPr>
              <w:pStyle w:val="10"/>
              <w:ind w:left="0"/>
              <w:jc w:val="center"/>
              <w:rPr>
                <w:sz w:val="26"/>
              </w:rPr>
            </w:pPr>
          </w:p>
          <w:p w14:paraId="36AEE701">
            <w:pPr>
              <w:pStyle w:val="10"/>
              <w:ind w:left="0"/>
              <w:jc w:val="center"/>
              <w:rPr>
                <w:sz w:val="26"/>
              </w:rPr>
            </w:pPr>
          </w:p>
          <w:p w14:paraId="0821FD39">
            <w:pPr>
              <w:pStyle w:val="10"/>
              <w:ind w:left="0"/>
              <w:jc w:val="center"/>
              <w:rPr>
                <w:sz w:val="26"/>
              </w:rPr>
            </w:pPr>
          </w:p>
          <w:p w14:paraId="042AE09F">
            <w:pPr>
              <w:pStyle w:val="10"/>
              <w:ind w:left="0"/>
              <w:jc w:val="center"/>
              <w:rPr>
                <w:sz w:val="26"/>
              </w:rPr>
            </w:pPr>
          </w:p>
          <w:p w14:paraId="41D033CA">
            <w:pPr>
              <w:pStyle w:val="10"/>
              <w:spacing w:before="11"/>
              <w:ind w:left="0"/>
              <w:jc w:val="center"/>
              <w:rPr>
                <w:sz w:val="33"/>
              </w:rPr>
            </w:pPr>
          </w:p>
          <w:p w14:paraId="07D222DE">
            <w:pPr>
              <w:pStyle w:val="10"/>
              <w:ind w:right="178"/>
              <w:jc w:val="center"/>
              <w:rPr>
                <w:sz w:val="24"/>
              </w:rPr>
            </w:pPr>
            <w:r>
              <w:rPr>
                <w:sz w:val="24"/>
              </w:rPr>
              <w:t>Средня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6389" w:type="dxa"/>
            <w:gridSpan w:val="3"/>
            <w:vAlign w:val="center"/>
          </w:tcPr>
          <w:p w14:paraId="26C9D51C">
            <w:pPr>
              <w:pStyle w:val="10"/>
              <w:spacing w:line="256" w:lineRule="exact"/>
              <w:ind w:left="2022" w:right="2014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</w:tc>
        <w:tc>
          <w:tcPr>
            <w:tcW w:w="2373" w:type="dxa"/>
            <w:vMerge w:val="restart"/>
            <w:vAlign w:val="center"/>
          </w:tcPr>
          <w:p w14:paraId="7961D545">
            <w:pPr>
              <w:pStyle w:val="10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ширма</w:t>
            </w:r>
          </w:p>
          <w:p w14:paraId="32ED07A0">
            <w:pPr>
              <w:pStyle w:val="10"/>
              <w:ind w:left="111" w:right="105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высадки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автомобиля».</w:t>
            </w:r>
          </w:p>
          <w:p w14:paraId="3E8E4F98">
            <w:pPr>
              <w:pStyle w:val="10"/>
              <w:ind w:left="0"/>
              <w:jc w:val="center"/>
              <w:rPr>
                <w:sz w:val="24"/>
              </w:rPr>
            </w:pPr>
          </w:p>
          <w:p w14:paraId="6A029ABC">
            <w:pPr>
              <w:pStyle w:val="10"/>
              <w:spacing w:before="1"/>
              <w:ind w:left="114" w:leftChars="0" w:right="84" w:firstLine="106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иллюстрированног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ПДД».</w:t>
            </w:r>
          </w:p>
        </w:tc>
      </w:tr>
      <w:tr w14:paraId="6A146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</w:trPr>
        <w:tc>
          <w:tcPr>
            <w:tcW w:w="1683" w:type="dxa"/>
            <w:vMerge w:val="continue"/>
            <w:tcBorders>
              <w:top w:val="nil"/>
            </w:tcBorders>
            <w:vAlign w:val="center"/>
          </w:tcPr>
          <w:p w14:paraId="6EE34C0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45" w:type="dxa"/>
            <w:vAlign w:val="center"/>
          </w:tcPr>
          <w:p w14:paraId="7DD0738C">
            <w:pPr>
              <w:pStyle w:val="10"/>
              <w:ind w:right="272"/>
              <w:jc w:val="center"/>
              <w:rPr>
                <w:sz w:val="24"/>
              </w:rPr>
            </w:pPr>
            <w:r>
              <w:rPr>
                <w:sz w:val="24"/>
              </w:rPr>
              <w:t>«Какие ты знаешь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транспорта»,</w:t>
            </w:r>
          </w:p>
          <w:p w14:paraId="6131AF5B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14:paraId="5B48A5AE">
            <w:pPr>
              <w:pStyle w:val="10"/>
              <w:ind w:right="187"/>
              <w:jc w:val="center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автобусной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остановки»</w:t>
            </w:r>
          </w:p>
        </w:tc>
        <w:tc>
          <w:tcPr>
            <w:tcW w:w="2101" w:type="dxa"/>
            <w:vAlign w:val="center"/>
          </w:tcPr>
          <w:p w14:paraId="78FBFEE4">
            <w:pPr>
              <w:pStyle w:val="10"/>
              <w:ind w:left="108" w:right="454"/>
              <w:jc w:val="center"/>
              <w:rPr>
                <w:sz w:val="24"/>
              </w:rPr>
            </w:pPr>
            <w:r>
              <w:rPr>
                <w:sz w:val="24"/>
              </w:rPr>
              <w:t>«Пешеходный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светофор»,</w:t>
            </w:r>
          </w:p>
          <w:p w14:paraId="61E3824C">
            <w:pPr>
              <w:pStyle w:val="10"/>
              <w:ind w:left="108" w:right="195"/>
              <w:jc w:val="center"/>
              <w:rPr>
                <w:sz w:val="24"/>
              </w:rPr>
            </w:pPr>
            <w:r>
              <w:rPr>
                <w:sz w:val="24"/>
              </w:rPr>
              <w:t>«Транспортный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светофор»,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 и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нельзя».</w:t>
            </w:r>
          </w:p>
        </w:tc>
        <w:tc>
          <w:tcPr>
            <w:tcW w:w="1943" w:type="dxa"/>
            <w:vAlign w:val="center"/>
          </w:tcPr>
          <w:p w14:paraId="3AA86524">
            <w:pPr>
              <w:pStyle w:val="10"/>
              <w:ind w:left="106" w:right="278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транспорте»,</w:t>
            </w:r>
          </w:p>
          <w:p w14:paraId="7AE4FA9B">
            <w:pPr>
              <w:pStyle w:val="10"/>
              <w:ind w:left="106" w:right="503"/>
              <w:jc w:val="center"/>
              <w:rPr>
                <w:sz w:val="24"/>
              </w:rPr>
            </w:pPr>
            <w:r>
              <w:rPr>
                <w:sz w:val="24"/>
              </w:rPr>
              <w:t>«Переходим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373" w:type="dxa"/>
            <w:vMerge w:val="continue"/>
            <w:tcBorders>
              <w:top w:val="nil"/>
            </w:tcBorders>
            <w:vAlign w:val="center"/>
          </w:tcPr>
          <w:p w14:paraId="22FEECEF">
            <w:pPr>
              <w:jc w:val="center"/>
              <w:rPr>
                <w:sz w:val="2"/>
                <w:szCs w:val="2"/>
              </w:rPr>
            </w:pPr>
          </w:p>
        </w:tc>
      </w:tr>
      <w:tr w14:paraId="78C2F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83" w:type="dxa"/>
            <w:vMerge w:val="continue"/>
            <w:tcBorders>
              <w:top w:val="nil"/>
            </w:tcBorders>
            <w:vAlign w:val="center"/>
          </w:tcPr>
          <w:p w14:paraId="1D23809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89" w:type="dxa"/>
            <w:gridSpan w:val="3"/>
            <w:vAlign w:val="center"/>
          </w:tcPr>
          <w:p w14:paraId="749726A2">
            <w:pPr>
              <w:pStyle w:val="10"/>
              <w:spacing w:line="256" w:lineRule="exact"/>
              <w:ind w:left="1997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</w:tc>
        <w:tc>
          <w:tcPr>
            <w:tcW w:w="2373" w:type="dxa"/>
            <w:vMerge w:val="continue"/>
            <w:tcBorders>
              <w:top w:val="nil"/>
            </w:tcBorders>
            <w:vAlign w:val="center"/>
          </w:tcPr>
          <w:p w14:paraId="15B23C96">
            <w:pPr>
              <w:jc w:val="center"/>
              <w:rPr>
                <w:sz w:val="2"/>
                <w:szCs w:val="2"/>
              </w:rPr>
            </w:pPr>
          </w:p>
        </w:tc>
      </w:tr>
      <w:tr w14:paraId="04B4F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8" w:hRule="atLeast"/>
        </w:trPr>
        <w:tc>
          <w:tcPr>
            <w:tcW w:w="1683" w:type="dxa"/>
            <w:vMerge w:val="continue"/>
            <w:tcBorders>
              <w:top w:val="nil"/>
            </w:tcBorders>
            <w:vAlign w:val="center"/>
          </w:tcPr>
          <w:p w14:paraId="3B7F4F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45" w:type="dxa"/>
            <w:vAlign w:val="center"/>
          </w:tcPr>
          <w:p w14:paraId="181B7917">
            <w:pPr>
              <w:pStyle w:val="10"/>
              <w:ind w:right="198"/>
              <w:jc w:val="center"/>
              <w:rPr>
                <w:sz w:val="24"/>
              </w:rPr>
            </w:pPr>
            <w:r>
              <w:rPr>
                <w:sz w:val="24"/>
              </w:rPr>
              <w:t>Гальперштейн«Тра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мвай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С.Михалков</w:t>
            </w:r>
          </w:p>
          <w:p w14:paraId="15FDC0F4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«Светофор»</w:t>
            </w:r>
          </w:p>
        </w:tc>
        <w:tc>
          <w:tcPr>
            <w:tcW w:w="2101" w:type="dxa"/>
            <w:vAlign w:val="center"/>
          </w:tcPr>
          <w:p w14:paraId="31D68517">
            <w:pPr>
              <w:pStyle w:val="10"/>
              <w:ind w:left="108" w:right="362"/>
              <w:jc w:val="center"/>
              <w:rPr>
                <w:sz w:val="24"/>
              </w:rPr>
            </w:pPr>
            <w:r>
              <w:rPr>
                <w:sz w:val="24"/>
              </w:rPr>
              <w:t>Е. Чарушина«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лошадка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зверей </w:t>
            </w:r>
            <w:r>
              <w:rPr>
                <w:sz w:val="24"/>
              </w:rPr>
              <w:t>катала»,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В.Головко</w:t>
            </w:r>
          </w:p>
          <w:p w14:paraId="79432693">
            <w:pPr>
              <w:pStyle w:val="10"/>
              <w:spacing w:line="270" w:lineRule="atLeast"/>
              <w:ind w:left="108" w:right="802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</w:tc>
        <w:tc>
          <w:tcPr>
            <w:tcW w:w="1943" w:type="dxa"/>
            <w:vAlign w:val="center"/>
          </w:tcPr>
          <w:p w14:paraId="5B211E37">
            <w:pPr>
              <w:pStyle w:val="10"/>
              <w:spacing w:line="261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Боровая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  <w:p w14:paraId="46C25C76">
            <w:pPr>
              <w:pStyle w:val="10"/>
              <w:ind w:left="106" w:right="459"/>
              <w:jc w:val="center"/>
              <w:rPr>
                <w:sz w:val="24"/>
              </w:rPr>
            </w:pPr>
            <w:r>
              <w:rPr>
                <w:sz w:val="24"/>
              </w:rPr>
              <w:t>«Забыли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нарисовать»,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В.Берестов</w:t>
            </w:r>
          </w:p>
          <w:p w14:paraId="6A0777C7">
            <w:pPr>
              <w:pStyle w:val="10"/>
              <w:tabs>
                <w:tab w:val="left" w:pos="1320"/>
              </w:tabs>
              <w:spacing w:line="270" w:lineRule="atLeast"/>
              <w:ind w:left="106" w:right="-82" w:rightChars="0"/>
              <w:jc w:val="center"/>
              <w:rPr>
                <w:sz w:val="24"/>
              </w:rPr>
            </w:pPr>
            <w:r>
              <w:rPr>
                <w:sz w:val="24"/>
              </w:rPr>
              <w:t>«Это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бегом»</w:t>
            </w:r>
          </w:p>
        </w:tc>
        <w:tc>
          <w:tcPr>
            <w:tcW w:w="2373" w:type="dxa"/>
            <w:vMerge w:val="continue"/>
            <w:tcBorders>
              <w:top w:val="nil"/>
            </w:tcBorders>
            <w:vAlign w:val="center"/>
          </w:tcPr>
          <w:p w14:paraId="77C23A8B">
            <w:pPr>
              <w:jc w:val="center"/>
              <w:rPr>
                <w:sz w:val="2"/>
                <w:szCs w:val="2"/>
              </w:rPr>
            </w:pPr>
          </w:p>
        </w:tc>
      </w:tr>
      <w:tr w14:paraId="19EF9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83" w:type="dxa"/>
            <w:vMerge w:val="continue"/>
            <w:tcBorders>
              <w:top w:val="nil"/>
            </w:tcBorders>
            <w:vAlign w:val="center"/>
          </w:tcPr>
          <w:p w14:paraId="2283CB6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89" w:type="dxa"/>
            <w:gridSpan w:val="3"/>
            <w:vAlign w:val="center"/>
          </w:tcPr>
          <w:p w14:paraId="5BD9B3E6">
            <w:pPr>
              <w:pStyle w:val="10"/>
              <w:spacing w:line="256" w:lineRule="exact"/>
              <w:ind w:left="2025" w:right="2014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373" w:type="dxa"/>
            <w:vMerge w:val="continue"/>
            <w:tcBorders>
              <w:top w:val="nil"/>
            </w:tcBorders>
            <w:vAlign w:val="center"/>
          </w:tcPr>
          <w:p w14:paraId="1A623962">
            <w:pPr>
              <w:jc w:val="center"/>
              <w:rPr>
                <w:sz w:val="2"/>
                <w:szCs w:val="2"/>
              </w:rPr>
            </w:pPr>
          </w:p>
        </w:tc>
      </w:tr>
      <w:tr w14:paraId="480F0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6" w:hRule="atLeast"/>
        </w:trPr>
        <w:tc>
          <w:tcPr>
            <w:tcW w:w="1683" w:type="dxa"/>
            <w:vMerge w:val="continue"/>
            <w:tcBorders>
              <w:top w:val="nil"/>
            </w:tcBorders>
            <w:vAlign w:val="center"/>
          </w:tcPr>
          <w:p w14:paraId="676C11F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45" w:type="dxa"/>
            <w:vAlign w:val="center"/>
          </w:tcPr>
          <w:p w14:paraId="1A2C1155">
            <w:pPr>
              <w:pStyle w:val="10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«Сложи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</w:p>
          <w:p w14:paraId="2C0F7516">
            <w:pPr>
              <w:pStyle w:val="10"/>
              <w:ind w:right="184"/>
              <w:jc w:val="center"/>
              <w:rPr>
                <w:sz w:val="24"/>
              </w:rPr>
            </w:pPr>
            <w:r>
              <w:rPr>
                <w:sz w:val="24"/>
              </w:rPr>
              <w:t>«Поможем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Лесовичку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запомнить сигналы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светофора»,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потом»</w:t>
            </w:r>
          </w:p>
        </w:tc>
        <w:tc>
          <w:tcPr>
            <w:tcW w:w="2101" w:type="dxa"/>
            <w:vAlign w:val="center"/>
          </w:tcPr>
          <w:p w14:paraId="188A7B7C">
            <w:pPr>
              <w:pStyle w:val="10"/>
              <w:ind w:left="108" w:right="126"/>
              <w:jc w:val="center"/>
              <w:rPr>
                <w:sz w:val="24"/>
              </w:rPr>
            </w:pPr>
            <w:r>
              <w:rPr>
                <w:sz w:val="24"/>
              </w:rPr>
              <w:t>«Найди такую 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картинку», </w:t>
            </w:r>
            <w:r>
              <w:rPr>
                <w:sz w:val="24"/>
              </w:rPr>
              <w:t>«Куда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спешат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машины?», 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неправильно?»</w:t>
            </w:r>
          </w:p>
        </w:tc>
        <w:tc>
          <w:tcPr>
            <w:tcW w:w="1943" w:type="dxa"/>
            <w:vAlign w:val="center"/>
          </w:tcPr>
          <w:p w14:paraId="0DCB55D1">
            <w:pPr>
              <w:pStyle w:val="10"/>
              <w:spacing w:line="261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«Найди</w:t>
            </w:r>
          </w:p>
          <w:p w14:paraId="37F775E2">
            <w:pPr>
              <w:pStyle w:val="10"/>
              <w:ind w:left="106" w:right="362"/>
              <w:jc w:val="center"/>
              <w:rPr>
                <w:sz w:val="24"/>
              </w:rPr>
            </w:pPr>
            <w:r>
              <w:rPr>
                <w:sz w:val="24"/>
              </w:rPr>
              <w:t>недостающие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детали», «Что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лишнее?»,</w:t>
            </w:r>
          </w:p>
          <w:p w14:paraId="5B02C8BF">
            <w:pPr>
              <w:pStyle w:val="10"/>
              <w:ind w:left="106" w:right="-47" w:rightChars="0"/>
              <w:jc w:val="center"/>
              <w:rPr>
                <w:sz w:val="24"/>
              </w:rPr>
            </w:pP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ошибку»,</w:t>
            </w:r>
          </w:p>
          <w:p w14:paraId="5D3B3CC8">
            <w:pPr>
              <w:pStyle w:val="10"/>
              <w:spacing w:line="270" w:lineRule="atLeast"/>
              <w:ind w:left="106" w:right="339"/>
              <w:jc w:val="center"/>
              <w:rPr>
                <w:sz w:val="24"/>
              </w:rPr>
            </w:pPr>
            <w:r>
              <w:rPr>
                <w:sz w:val="24"/>
              </w:rPr>
              <w:t>«Переведи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малыша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дорогу»</w:t>
            </w:r>
          </w:p>
        </w:tc>
        <w:tc>
          <w:tcPr>
            <w:tcW w:w="2373" w:type="dxa"/>
            <w:vMerge w:val="continue"/>
            <w:tcBorders>
              <w:top w:val="nil"/>
            </w:tcBorders>
            <w:vAlign w:val="center"/>
          </w:tcPr>
          <w:p w14:paraId="6C93EFFE">
            <w:pPr>
              <w:jc w:val="center"/>
              <w:rPr>
                <w:sz w:val="2"/>
                <w:szCs w:val="2"/>
              </w:rPr>
            </w:pPr>
          </w:p>
        </w:tc>
      </w:tr>
      <w:tr w14:paraId="7D974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1683" w:type="dxa"/>
            <w:vMerge w:val="continue"/>
            <w:tcBorders>
              <w:top w:val="nil"/>
            </w:tcBorders>
            <w:vAlign w:val="center"/>
          </w:tcPr>
          <w:p w14:paraId="48A4635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89" w:type="dxa"/>
            <w:gridSpan w:val="3"/>
            <w:vAlign w:val="center"/>
          </w:tcPr>
          <w:p w14:paraId="20AA55FC">
            <w:pPr>
              <w:pStyle w:val="10"/>
              <w:spacing w:line="261" w:lineRule="exact"/>
              <w:ind w:left="1927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</w:tc>
        <w:tc>
          <w:tcPr>
            <w:tcW w:w="2373" w:type="dxa"/>
            <w:vMerge w:val="continue"/>
            <w:tcBorders>
              <w:top w:val="nil"/>
            </w:tcBorders>
            <w:vAlign w:val="center"/>
          </w:tcPr>
          <w:p w14:paraId="2C3B618E">
            <w:pPr>
              <w:jc w:val="center"/>
              <w:rPr>
                <w:sz w:val="2"/>
                <w:szCs w:val="2"/>
              </w:rPr>
            </w:pPr>
          </w:p>
        </w:tc>
      </w:tr>
      <w:tr w14:paraId="799BD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683" w:type="dxa"/>
            <w:vMerge w:val="continue"/>
            <w:tcBorders>
              <w:top w:val="nil"/>
            </w:tcBorders>
            <w:vAlign w:val="center"/>
          </w:tcPr>
          <w:p w14:paraId="625A526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45" w:type="dxa"/>
            <w:vAlign w:val="center"/>
          </w:tcPr>
          <w:p w14:paraId="03E9F350">
            <w:pPr>
              <w:pStyle w:val="10"/>
              <w:ind w:right="241"/>
              <w:jc w:val="center"/>
              <w:rPr>
                <w:sz w:val="24"/>
              </w:rPr>
            </w:pPr>
            <w:r>
              <w:rPr>
                <w:sz w:val="24"/>
              </w:rPr>
              <w:t>«Водитель»,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«Будь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внимательным»</w:t>
            </w:r>
          </w:p>
        </w:tc>
        <w:tc>
          <w:tcPr>
            <w:tcW w:w="2101" w:type="dxa"/>
            <w:vAlign w:val="center"/>
          </w:tcPr>
          <w:p w14:paraId="6D5D6F58">
            <w:pPr>
              <w:pStyle w:val="10"/>
              <w:spacing w:line="262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«Автобус»,</w:t>
            </w:r>
          </w:p>
          <w:p w14:paraId="715813EA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«Автопарковка»</w:t>
            </w:r>
          </w:p>
        </w:tc>
        <w:tc>
          <w:tcPr>
            <w:tcW w:w="1943" w:type="dxa"/>
            <w:vAlign w:val="center"/>
          </w:tcPr>
          <w:p w14:paraId="4D088EE6">
            <w:pPr>
              <w:pStyle w:val="10"/>
              <w:spacing w:line="262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«Едем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гости»,</w:t>
            </w:r>
          </w:p>
          <w:p w14:paraId="41967CD6">
            <w:pPr>
              <w:pStyle w:val="10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«Бензозаправка»</w:t>
            </w:r>
          </w:p>
        </w:tc>
        <w:tc>
          <w:tcPr>
            <w:tcW w:w="2373" w:type="dxa"/>
            <w:vMerge w:val="continue"/>
            <w:tcBorders>
              <w:top w:val="nil"/>
            </w:tcBorders>
            <w:vAlign w:val="center"/>
          </w:tcPr>
          <w:p w14:paraId="77E7D5AC">
            <w:pPr>
              <w:jc w:val="center"/>
              <w:rPr>
                <w:sz w:val="2"/>
                <w:szCs w:val="2"/>
              </w:rPr>
            </w:pPr>
          </w:p>
        </w:tc>
      </w:tr>
      <w:tr w14:paraId="0D263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683" w:type="dxa"/>
            <w:vMerge w:val="continue"/>
            <w:tcBorders>
              <w:top w:val="nil"/>
            </w:tcBorders>
            <w:vAlign w:val="center"/>
          </w:tcPr>
          <w:p w14:paraId="2A9DD31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89" w:type="dxa"/>
            <w:gridSpan w:val="3"/>
            <w:vAlign w:val="center"/>
          </w:tcPr>
          <w:p w14:paraId="2DB5732D">
            <w:pPr>
              <w:pStyle w:val="10"/>
              <w:spacing w:line="258" w:lineRule="exact"/>
              <w:ind w:left="2024" w:right="2014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373" w:type="dxa"/>
            <w:vMerge w:val="continue"/>
            <w:tcBorders>
              <w:top w:val="nil"/>
            </w:tcBorders>
            <w:vAlign w:val="center"/>
          </w:tcPr>
          <w:p w14:paraId="27F55D8C">
            <w:pPr>
              <w:jc w:val="center"/>
              <w:rPr>
                <w:sz w:val="2"/>
                <w:szCs w:val="2"/>
              </w:rPr>
            </w:pPr>
          </w:p>
        </w:tc>
      </w:tr>
      <w:tr w14:paraId="612BD3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4" w:hRule="atLeast"/>
        </w:trPr>
        <w:tc>
          <w:tcPr>
            <w:tcW w:w="1683" w:type="dxa"/>
            <w:vMerge w:val="continue"/>
            <w:tcBorders>
              <w:top w:val="nil"/>
            </w:tcBorders>
            <w:vAlign w:val="center"/>
          </w:tcPr>
          <w:p w14:paraId="7A52898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45" w:type="dxa"/>
            <w:vAlign w:val="center"/>
          </w:tcPr>
          <w:p w14:paraId="1111FA57">
            <w:pPr>
              <w:pStyle w:val="10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промахнись»,</w:t>
            </w:r>
          </w:p>
          <w:p w14:paraId="5E1515CD">
            <w:pPr>
              <w:pStyle w:val="10"/>
              <w:ind w:right="94" w:rightChars="0"/>
              <w:jc w:val="center"/>
              <w:rPr>
                <w:sz w:val="24"/>
              </w:rPr>
            </w:pPr>
            <w:r>
              <w:rPr>
                <w:sz w:val="24"/>
              </w:rPr>
              <w:t>«Прокатись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упади»</w:t>
            </w:r>
          </w:p>
        </w:tc>
        <w:tc>
          <w:tcPr>
            <w:tcW w:w="2101" w:type="dxa"/>
            <w:vAlign w:val="center"/>
          </w:tcPr>
          <w:p w14:paraId="54B65B58">
            <w:pPr>
              <w:pStyle w:val="10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«Самый</w:t>
            </w:r>
          </w:p>
          <w:p w14:paraId="6C2CB329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быстрый»,</w:t>
            </w:r>
          </w:p>
          <w:p w14:paraId="4513B3A5">
            <w:pPr>
              <w:pStyle w:val="10"/>
              <w:spacing w:line="270" w:lineRule="atLeast"/>
              <w:ind w:left="108" w:right="590"/>
              <w:jc w:val="center"/>
              <w:rPr>
                <w:sz w:val="24"/>
              </w:rPr>
            </w:pPr>
            <w:r>
              <w:rPr>
                <w:sz w:val="24"/>
              </w:rPr>
              <w:t>«Цветные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автомобили»</w:t>
            </w:r>
          </w:p>
        </w:tc>
        <w:tc>
          <w:tcPr>
            <w:tcW w:w="1943" w:type="dxa"/>
            <w:vAlign w:val="center"/>
          </w:tcPr>
          <w:p w14:paraId="483109D8">
            <w:pPr>
              <w:pStyle w:val="10"/>
              <w:ind w:left="106" w:right="147"/>
              <w:jc w:val="center"/>
              <w:rPr>
                <w:sz w:val="24"/>
              </w:rPr>
            </w:pPr>
            <w:r>
              <w:rPr>
                <w:sz w:val="24"/>
              </w:rPr>
              <w:t>«Светофор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14:paraId="56EF9F4E">
            <w:pPr>
              <w:pStyle w:val="10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водители»</w:t>
            </w:r>
          </w:p>
        </w:tc>
        <w:tc>
          <w:tcPr>
            <w:tcW w:w="2373" w:type="dxa"/>
            <w:vMerge w:val="continue"/>
            <w:tcBorders>
              <w:top w:val="nil"/>
            </w:tcBorders>
            <w:vAlign w:val="center"/>
          </w:tcPr>
          <w:p w14:paraId="6944863B">
            <w:pPr>
              <w:jc w:val="center"/>
              <w:rPr>
                <w:sz w:val="2"/>
                <w:szCs w:val="2"/>
              </w:rPr>
            </w:pPr>
          </w:p>
        </w:tc>
      </w:tr>
      <w:tr w14:paraId="6726ED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683" w:type="dxa"/>
            <w:vMerge w:val="continue"/>
            <w:tcBorders>
              <w:top w:val="nil"/>
            </w:tcBorders>
            <w:vAlign w:val="center"/>
          </w:tcPr>
          <w:p w14:paraId="24DCF8A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89" w:type="dxa"/>
            <w:gridSpan w:val="3"/>
            <w:vAlign w:val="center"/>
          </w:tcPr>
          <w:p w14:paraId="40E0BC01">
            <w:pPr>
              <w:pStyle w:val="10"/>
              <w:spacing w:line="256" w:lineRule="exact"/>
              <w:ind w:left="2021" w:right="2014"/>
              <w:jc w:val="center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прогулка:</w:t>
            </w:r>
          </w:p>
        </w:tc>
        <w:tc>
          <w:tcPr>
            <w:tcW w:w="2373" w:type="dxa"/>
            <w:vMerge w:val="continue"/>
            <w:tcBorders>
              <w:top w:val="nil"/>
            </w:tcBorders>
            <w:vAlign w:val="center"/>
          </w:tcPr>
          <w:p w14:paraId="32707D60">
            <w:pPr>
              <w:jc w:val="center"/>
              <w:rPr>
                <w:sz w:val="2"/>
                <w:szCs w:val="2"/>
              </w:rPr>
            </w:pPr>
          </w:p>
        </w:tc>
      </w:tr>
      <w:tr w14:paraId="6F809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683" w:type="dxa"/>
            <w:vMerge w:val="continue"/>
            <w:tcBorders>
              <w:top w:val="nil"/>
            </w:tcBorders>
            <w:vAlign w:val="center"/>
          </w:tcPr>
          <w:p w14:paraId="62EB476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45" w:type="dxa"/>
            <w:vAlign w:val="center"/>
          </w:tcPr>
          <w:p w14:paraId="0F8C892F">
            <w:pPr>
              <w:pStyle w:val="10"/>
              <w:tabs>
                <w:tab w:val="left" w:pos="1980"/>
                <w:tab w:val="left" w:pos="2420"/>
              </w:tabs>
              <w:ind w:right="94" w:rightChars="0"/>
              <w:jc w:val="center"/>
              <w:rPr>
                <w:sz w:val="24"/>
              </w:rPr>
            </w:pPr>
            <w:r>
              <w:rPr>
                <w:sz w:val="24"/>
              </w:rPr>
              <w:t>вокруг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2101" w:type="dxa"/>
            <w:vAlign w:val="center"/>
          </w:tcPr>
          <w:p w14:paraId="0A9F4190">
            <w:pPr>
              <w:pStyle w:val="10"/>
              <w:ind w:left="108" w:right="16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</w:p>
        </w:tc>
        <w:tc>
          <w:tcPr>
            <w:tcW w:w="1943" w:type="dxa"/>
            <w:vAlign w:val="center"/>
          </w:tcPr>
          <w:p w14:paraId="75275759">
            <w:pPr>
              <w:pStyle w:val="10"/>
              <w:ind w:left="106" w:right="25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 </w:t>
            </w:r>
            <w:r>
              <w:rPr>
                <w:sz w:val="24"/>
              </w:rPr>
              <w:t>автобусную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остановку</w:t>
            </w:r>
          </w:p>
        </w:tc>
        <w:tc>
          <w:tcPr>
            <w:tcW w:w="2373" w:type="dxa"/>
            <w:vMerge w:val="continue"/>
            <w:tcBorders>
              <w:top w:val="nil"/>
            </w:tcBorders>
            <w:vAlign w:val="center"/>
          </w:tcPr>
          <w:p w14:paraId="30B8067E">
            <w:pPr>
              <w:jc w:val="center"/>
              <w:rPr>
                <w:sz w:val="2"/>
                <w:szCs w:val="2"/>
              </w:rPr>
            </w:pPr>
          </w:p>
        </w:tc>
      </w:tr>
      <w:tr w14:paraId="0359D0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683" w:type="dxa"/>
            <w:vMerge w:val="restart"/>
            <w:vAlign w:val="center"/>
          </w:tcPr>
          <w:p w14:paraId="338ED27C">
            <w:pPr>
              <w:pStyle w:val="10"/>
              <w:ind w:left="0"/>
              <w:jc w:val="center"/>
              <w:rPr>
                <w:sz w:val="26"/>
              </w:rPr>
            </w:pPr>
          </w:p>
          <w:p w14:paraId="6B1A304D">
            <w:pPr>
              <w:pStyle w:val="10"/>
              <w:ind w:left="0"/>
              <w:jc w:val="center"/>
              <w:rPr>
                <w:sz w:val="26"/>
              </w:rPr>
            </w:pPr>
          </w:p>
          <w:p w14:paraId="720AD730">
            <w:pPr>
              <w:pStyle w:val="10"/>
              <w:ind w:left="0"/>
              <w:jc w:val="center"/>
              <w:rPr>
                <w:sz w:val="26"/>
              </w:rPr>
            </w:pPr>
          </w:p>
          <w:p w14:paraId="716C3C1F">
            <w:pPr>
              <w:pStyle w:val="10"/>
              <w:ind w:left="0"/>
              <w:jc w:val="center"/>
              <w:rPr>
                <w:sz w:val="26"/>
              </w:rPr>
            </w:pPr>
          </w:p>
          <w:p w14:paraId="33B72426">
            <w:pPr>
              <w:pStyle w:val="10"/>
              <w:ind w:left="0"/>
              <w:jc w:val="center"/>
              <w:rPr>
                <w:sz w:val="26"/>
              </w:rPr>
            </w:pPr>
          </w:p>
          <w:p w14:paraId="1FD8B70E">
            <w:pPr>
              <w:pStyle w:val="10"/>
              <w:spacing w:before="7"/>
              <w:ind w:left="0"/>
              <w:jc w:val="center"/>
              <w:rPr>
                <w:sz w:val="32"/>
              </w:rPr>
            </w:pPr>
          </w:p>
          <w:p w14:paraId="5156411B">
            <w:pPr>
              <w:pStyle w:val="10"/>
              <w:ind w:right="14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тарша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rFonts w:hint="default"/>
                <w:sz w:val="24"/>
                <w:lang w:val="ru-RU"/>
              </w:rPr>
              <w:t xml:space="preserve">, подготовительная </w:t>
            </w:r>
            <w:r>
              <w:rPr>
                <w:sz w:val="24"/>
              </w:rPr>
              <w:t>группа</w:t>
            </w:r>
          </w:p>
        </w:tc>
        <w:tc>
          <w:tcPr>
            <w:tcW w:w="6389" w:type="dxa"/>
            <w:gridSpan w:val="3"/>
            <w:vAlign w:val="center"/>
          </w:tcPr>
          <w:p w14:paraId="28347B03">
            <w:pPr>
              <w:pStyle w:val="10"/>
              <w:spacing w:line="261" w:lineRule="exact"/>
              <w:ind w:left="2022" w:right="2014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</w:tc>
        <w:tc>
          <w:tcPr>
            <w:tcW w:w="2373" w:type="dxa"/>
            <w:vMerge w:val="restart"/>
            <w:vAlign w:val="center"/>
          </w:tcPr>
          <w:p w14:paraId="5A15C9C0">
            <w:pPr>
              <w:pStyle w:val="10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76CA4EF5">
            <w:pPr>
              <w:pStyle w:val="10"/>
              <w:ind w:left="113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сюжетно-ролевой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игре «Автопарк»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ширма,</w:t>
            </w:r>
          </w:p>
          <w:p w14:paraId="3CC835AA">
            <w:pPr>
              <w:pStyle w:val="10"/>
              <w:ind w:left="114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«Светоотражающи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 -</w:t>
            </w:r>
          </w:p>
          <w:p w14:paraId="165ECD02">
            <w:pPr>
              <w:pStyle w:val="10"/>
              <w:ind w:left="110" w:right="105"/>
              <w:jc w:val="center"/>
              <w:rPr>
                <w:sz w:val="24"/>
              </w:rPr>
            </w:pPr>
            <w:r>
              <w:rPr>
                <w:sz w:val="24"/>
              </w:rPr>
              <w:t>фликеры».</w:t>
            </w:r>
          </w:p>
        </w:tc>
      </w:tr>
      <w:tr w14:paraId="0ABA2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4" w:hRule="atLeast"/>
        </w:trPr>
        <w:tc>
          <w:tcPr>
            <w:tcW w:w="1683" w:type="dxa"/>
            <w:vMerge w:val="continue"/>
            <w:tcBorders>
              <w:top w:val="nil"/>
            </w:tcBorders>
            <w:vAlign w:val="center"/>
          </w:tcPr>
          <w:p w14:paraId="57E27A9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45" w:type="dxa"/>
            <w:vAlign w:val="center"/>
          </w:tcPr>
          <w:p w14:paraId="54B8381B">
            <w:pPr>
              <w:pStyle w:val="10"/>
              <w:ind w:right="131"/>
              <w:jc w:val="center"/>
              <w:rPr>
                <w:sz w:val="24"/>
              </w:rPr>
            </w:pPr>
            <w:r>
              <w:rPr>
                <w:sz w:val="24"/>
              </w:rPr>
              <w:t>«Катание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самокате,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роликах»,</w:t>
            </w:r>
          </w:p>
          <w:p w14:paraId="306459A9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«Проезжая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14:paraId="045D9C99">
            <w:pPr>
              <w:pStyle w:val="10"/>
              <w:ind w:right="155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тротуар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пешеходов».</w:t>
            </w:r>
          </w:p>
        </w:tc>
        <w:tc>
          <w:tcPr>
            <w:tcW w:w="2101" w:type="dxa"/>
            <w:vAlign w:val="center"/>
          </w:tcPr>
          <w:p w14:paraId="02D0824E">
            <w:pPr>
              <w:pStyle w:val="10"/>
              <w:ind w:left="108" w:right="480"/>
              <w:jc w:val="center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дорожном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знаке</w:t>
            </w:r>
          </w:p>
          <w:p w14:paraId="683B5E8A">
            <w:pPr>
              <w:pStyle w:val="10"/>
              <w:ind w:left="108" w:right="256"/>
              <w:jc w:val="center"/>
              <w:rPr>
                <w:sz w:val="24"/>
              </w:rPr>
            </w:pPr>
            <w:r>
              <w:rPr>
                <w:sz w:val="24"/>
              </w:rPr>
              <w:t>«Пешеходный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переходишь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дорогу»,</w:t>
            </w:r>
          </w:p>
          <w:p w14:paraId="00B2DA16">
            <w:pPr>
              <w:pStyle w:val="10"/>
              <w:ind w:left="108" w:right="10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«Важные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пешеходов».</w:t>
            </w:r>
          </w:p>
        </w:tc>
        <w:tc>
          <w:tcPr>
            <w:tcW w:w="1943" w:type="dxa"/>
            <w:vAlign w:val="center"/>
          </w:tcPr>
          <w:p w14:paraId="4B9498A4">
            <w:pPr>
              <w:pStyle w:val="10"/>
              <w:ind w:left="106" w:right="278"/>
              <w:jc w:val="center"/>
              <w:rPr>
                <w:sz w:val="24"/>
              </w:rPr>
            </w:pPr>
            <w:r>
              <w:rPr>
                <w:sz w:val="24"/>
              </w:rPr>
              <w:t>«О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транспорте»,</w:t>
            </w:r>
          </w:p>
          <w:p w14:paraId="5DE84E0B">
            <w:pPr>
              <w:pStyle w:val="10"/>
              <w:ind w:left="106" w:right="122"/>
              <w:jc w:val="center"/>
              <w:rPr>
                <w:sz w:val="24"/>
              </w:rPr>
            </w:pPr>
            <w:r>
              <w:rPr>
                <w:sz w:val="24"/>
              </w:rPr>
              <w:t>«Пора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пора, не ходи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гуляешь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один».</w:t>
            </w:r>
          </w:p>
        </w:tc>
        <w:tc>
          <w:tcPr>
            <w:tcW w:w="2373" w:type="dxa"/>
            <w:vMerge w:val="continue"/>
            <w:tcBorders>
              <w:top w:val="nil"/>
            </w:tcBorders>
            <w:vAlign w:val="center"/>
          </w:tcPr>
          <w:p w14:paraId="7A5D5BB9">
            <w:pPr>
              <w:jc w:val="center"/>
              <w:rPr>
                <w:sz w:val="2"/>
                <w:szCs w:val="2"/>
              </w:rPr>
            </w:pPr>
          </w:p>
        </w:tc>
      </w:tr>
      <w:tr w14:paraId="3150E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683" w:type="dxa"/>
            <w:vMerge w:val="continue"/>
            <w:tcBorders>
              <w:top w:val="nil"/>
            </w:tcBorders>
            <w:vAlign w:val="center"/>
          </w:tcPr>
          <w:p w14:paraId="2BD42D6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389" w:type="dxa"/>
            <w:gridSpan w:val="3"/>
            <w:vAlign w:val="center"/>
          </w:tcPr>
          <w:p w14:paraId="42EC9804">
            <w:pPr>
              <w:pStyle w:val="10"/>
              <w:spacing w:line="261" w:lineRule="exact"/>
              <w:ind w:left="1997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</w:tc>
        <w:tc>
          <w:tcPr>
            <w:tcW w:w="2373" w:type="dxa"/>
            <w:vMerge w:val="continue"/>
            <w:tcBorders>
              <w:top w:val="nil"/>
            </w:tcBorders>
            <w:vAlign w:val="center"/>
          </w:tcPr>
          <w:p w14:paraId="0A8DC8ED">
            <w:pPr>
              <w:jc w:val="center"/>
              <w:rPr>
                <w:sz w:val="2"/>
                <w:szCs w:val="2"/>
              </w:rPr>
            </w:pPr>
          </w:p>
        </w:tc>
      </w:tr>
      <w:tr w14:paraId="3319E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3" w:hRule="atLeast"/>
        </w:trPr>
        <w:tc>
          <w:tcPr>
            <w:tcW w:w="1683" w:type="dxa"/>
            <w:vMerge w:val="continue"/>
            <w:tcBorders>
              <w:top w:val="nil"/>
            </w:tcBorders>
            <w:vAlign w:val="center"/>
          </w:tcPr>
          <w:p w14:paraId="0120DFB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45" w:type="dxa"/>
            <w:vAlign w:val="center"/>
          </w:tcPr>
          <w:p w14:paraId="0C024A4F">
            <w:pPr>
              <w:pStyle w:val="10"/>
              <w:ind w:right="173"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«Дядя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милиционер»,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М.Ильин,</w:t>
            </w:r>
          </w:p>
          <w:p w14:paraId="5A787224">
            <w:pPr>
              <w:pStyle w:val="10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Е.Сегал «Машины</w:t>
            </w:r>
          </w:p>
        </w:tc>
        <w:tc>
          <w:tcPr>
            <w:tcW w:w="2101" w:type="dxa"/>
            <w:vAlign w:val="center"/>
          </w:tcPr>
          <w:p w14:paraId="654E8395">
            <w:pPr>
              <w:pStyle w:val="10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Пишумов</w:t>
            </w:r>
          </w:p>
          <w:p w14:paraId="47DA2CCE">
            <w:pPr>
              <w:pStyle w:val="10"/>
              <w:spacing w:line="270" w:lineRule="atLeast"/>
              <w:ind w:left="108" w:right="2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«Самый </w:t>
            </w:r>
            <w:r>
              <w:rPr>
                <w:sz w:val="24"/>
              </w:rPr>
              <w:t>лучший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переход»,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</w:tc>
        <w:tc>
          <w:tcPr>
            <w:tcW w:w="1943" w:type="dxa"/>
            <w:vAlign w:val="center"/>
          </w:tcPr>
          <w:p w14:paraId="74F2FC4B">
            <w:pPr>
              <w:pStyle w:val="10"/>
              <w:spacing w:line="26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Тарутин</w:t>
            </w:r>
          </w:p>
          <w:p w14:paraId="0F02CF21">
            <w:pPr>
              <w:pStyle w:val="10"/>
              <w:ind w:left="106" w:right="325"/>
              <w:jc w:val="center"/>
              <w:rPr>
                <w:sz w:val="24"/>
              </w:rPr>
            </w:pPr>
            <w:r>
              <w:rPr>
                <w:sz w:val="24"/>
              </w:rPr>
              <w:t>«Для чего 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светофор»,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Головко</w:t>
            </w:r>
          </w:p>
          <w:p w14:paraId="4746779C">
            <w:pPr>
              <w:pStyle w:val="10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</w:p>
        </w:tc>
        <w:tc>
          <w:tcPr>
            <w:tcW w:w="2373" w:type="dxa"/>
            <w:vMerge w:val="continue"/>
            <w:tcBorders>
              <w:top w:val="nil"/>
            </w:tcBorders>
            <w:vAlign w:val="center"/>
          </w:tcPr>
          <w:p w14:paraId="6C631C4C">
            <w:pPr>
              <w:jc w:val="center"/>
              <w:rPr>
                <w:sz w:val="2"/>
                <w:szCs w:val="2"/>
              </w:rPr>
            </w:pPr>
          </w:p>
        </w:tc>
      </w:tr>
    </w:tbl>
    <w:p w14:paraId="689AF7CE">
      <w:pPr>
        <w:pStyle w:val="7"/>
        <w:spacing w:before="2"/>
        <w:rPr>
          <w:sz w:val="27"/>
        </w:rPr>
      </w:pPr>
    </w:p>
    <w:p w14:paraId="36E0B9ED">
      <w:pPr>
        <w:pStyle w:val="7"/>
        <w:spacing w:before="90"/>
        <w:ind w:left="1929" w:right="1076"/>
        <w:jc w:val="center"/>
        <w:sectPr>
          <w:pgSz w:w="11910" w:h="16840"/>
          <w:pgMar w:top="840" w:right="0" w:bottom="0" w:left="0" w:header="720" w:footer="720" w:gutter="0"/>
          <w:cols w:space="720" w:num="1"/>
        </w:sectPr>
      </w:pPr>
    </w:p>
    <w:tbl>
      <w:tblPr>
        <w:tblStyle w:val="6"/>
        <w:tblW w:w="0" w:type="auto"/>
        <w:tblInd w:w="9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4"/>
        <w:gridCol w:w="2304"/>
        <w:gridCol w:w="2064"/>
        <w:gridCol w:w="1908"/>
        <w:gridCol w:w="2171"/>
      </w:tblGrid>
      <w:tr w14:paraId="5DA78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1744" w:type="dxa"/>
            <w:vMerge w:val="restart"/>
            <w:vAlign w:val="center"/>
          </w:tcPr>
          <w:p w14:paraId="47C27FB7">
            <w:pPr>
              <w:pStyle w:val="10"/>
              <w:ind w:left="0"/>
              <w:jc w:val="center"/>
              <w:rPr>
                <w:sz w:val="24"/>
              </w:rPr>
            </w:pPr>
          </w:p>
        </w:tc>
        <w:tc>
          <w:tcPr>
            <w:tcW w:w="2304" w:type="dxa"/>
            <w:vAlign w:val="center"/>
          </w:tcPr>
          <w:p w14:paraId="169963AC">
            <w:pPr>
              <w:pStyle w:val="10"/>
              <w:ind w:right="39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улице»,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С.Яковлев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14:paraId="4CA3CFBD">
            <w:pPr>
              <w:pStyle w:val="10"/>
              <w:ind w:right="908"/>
              <w:jc w:val="center"/>
              <w:rPr>
                <w:sz w:val="24"/>
              </w:rPr>
            </w:pPr>
            <w:r>
              <w:rPr>
                <w:sz w:val="24"/>
              </w:rPr>
              <w:t>движения»,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С.Михалков</w:t>
            </w:r>
          </w:p>
          <w:p w14:paraId="291DAFD8">
            <w:pPr>
              <w:pStyle w:val="10"/>
              <w:spacing w:line="270" w:lineRule="atLeast"/>
              <w:ind w:right="10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«Скверная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история».</w:t>
            </w:r>
          </w:p>
        </w:tc>
        <w:tc>
          <w:tcPr>
            <w:tcW w:w="2064" w:type="dxa"/>
            <w:vAlign w:val="center"/>
          </w:tcPr>
          <w:p w14:paraId="40310D60">
            <w:pPr>
              <w:pStyle w:val="10"/>
              <w:ind w:left="108" w:right="564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Пишумов</w:t>
            </w:r>
          </w:p>
          <w:p w14:paraId="5F2BC0FE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«Машина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моя»,</w:t>
            </w:r>
          </w:p>
          <w:p w14:paraId="4688CB79">
            <w:pPr>
              <w:pStyle w:val="10"/>
              <w:ind w:left="108" w:right="277"/>
              <w:jc w:val="center"/>
              <w:rPr>
                <w:sz w:val="24"/>
              </w:rPr>
            </w:pPr>
            <w:r>
              <w:rPr>
                <w:sz w:val="24"/>
              </w:rPr>
              <w:t>«Машины»,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Н.Кончаловская</w:t>
            </w:r>
          </w:p>
          <w:p w14:paraId="6E15BE33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«Самокат».</w:t>
            </w:r>
          </w:p>
        </w:tc>
        <w:tc>
          <w:tcPr>
            <w:tcW w:w="1908" w:type="dxa"/>
            <w:vAlign w:val="center"/>
          </w:tcPr>
          <w:p w14:paraId="45046F37">
            <w:pPr>
              <w:pStyle w:val="10"/>
              <w:ind w:left="106" w:right="323"/>
              <w:jc w:val="center"/>
              <w:rPr>
                <w:sz w:val="24"/>
              </w:rPr>
            </w:pPr>
            <w:r>
              <w:rPr>
                <w:sz w:val="24"/>
              </w:rPr>
              <w:t>движения»,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Кожевников</w:t>
            </w:r>
          </w:p>
          <w:p w14:paraId="25DBC430">
            <w:pPr>
              <w:pStyle w:val="10"/>
              <w:ind w:left="106" w:right="48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«Светофор»,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А.Дорохов</w:t>
            </w:r>
          </w:p>
          <w:p w14:paraId="4D234537">
            <w:pPr>
              <w:pStyle w:val="10"/>
              <w:ind w:left="106" w:right="47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«Подземный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переход».</w:t>
            </w:r>
          </w:p>
        </w:tc>
        <w:tc>
          <w:tcPr>
            <w:tcW w:w="2171" w:type="dxa"/>
            <w:vMerge w:val="restart"/>
            <w:vAlign w:val="center"/>
          </w:tcPr>
          <w:p w14:paraId="21B4E0C4">
            <w:pPr>
              <w:pStyle w:val="10"/>
              <w:ind w:left="0"/>
              <w:jc w:val="center"/>
              <w:rPr>
                <w:sz w:val="24"/>
              </w:rPr>
            </w:pPr>
          </w:p>
        </w:tc>
      </w:tr>
      <w:tr w14:paraId="31B25B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413C140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14:paraId="646DA6A7">
            <w:pPr>
              <w:pStyle w:val="10"/>
              <w:spacing w:line="256" w:lineRule="exact"/>
              <w:ind w:left="2025" w:right="2014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171" w:type="dxa"/>
            <w:vMerge w:val="continue"/>
            <w:tcBorders>
              <w:top w:val="nil"/>
            </w:tcBorders>
            <w:vAlign w:val="center"/>
          </w:tcPr>
          <w:p w14:paraId="1DC425DB">
            <w:pPr>
              <w:jc w:val="center"/>
              <w:rPr>
                <w:sz w:val="2"/>
                <w:szCs w:val="2"/>
              </w:rPr>
            </w:pPr>
          </w:p>
        </w:tc>
      </w:tr>
      <w:tr w14:paraId="6FCEF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2" w:hRule="atLeast"/>
        </w:trPr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24E9767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14:paraId="2402C1D3">
            <w:pPr>
              <w:pStyle w:val="10"/>
              <w:ind w:right="712" w:firstLine="64"/>
              <w:jc w:val="center"/>
              <w:rPr>
                <w:sz w:val="24"/>
              </w:rPr>
            </w:pPr>
            <w:r>
              <w:rPr>
                <w:sz w:val="24"/>
              </w:rPr>
              <w:t>«Угадай 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</w:p>
          <w:p w14:paraId="63B16687">
            <w:pPr>
              <w:pStyle w:val="10"/>
              <w:ind w:right="329"/>
              <w:jc w:val="center"/>
              <w:rPr>
                <w:sz w:val="24"/>
              </w:rPr>
            </w:pPr>
            <w:r>
              <w:rPr>
                <w:sz w:val="24"/>
              </w:rPr>
              <w:t>«Можно – нельзя,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неправильно»,</w:t>
            </w:r>
          </w:p>
          <w:p w14:paraId="5DC2C94F">
            <w:pPr>
              <w:pStyle w:val="10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«Разложи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знаки».</w:t>
            </w:r>
          </w:p>
        </w:tc>
        <w:tc>
          <w:tcPr>
            <w:tcW w:w="2064" w:type="dxa"/>
            <w:vAlign w:val="center"/>
          </w:tcPr>
          <w:p w14:paraId="55AC885D">
            <w:pPr>
              <w:pStyle w:val="10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«Покажи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</w:p>
          <w:p w14:paraId="6BF32C69">
            <w:pPr>
              <w:pStyle w:val="10"/>
              <w:ind w:left="108" w:right="145"/>
              <w:jc w:val="center"/>
              <w:rPr>
                <w:sz w:val="24"/>
              </w:rPr>
            </w:pPr>
            <w:r>
              <w:rPr>
                <w:sz w:val="24"/>
              </w:rPr>
              <w:t>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</w:p>
          <w:p w14:paraId="7B1DFCB7">
            <w:pPr>
              <w:pStyle w:val="10"/>
              <w:ind w:left="108" w:right="454"/>
              <w:jc w:val="center"/>
              <w:rPr>
                <w:sz w:val="24"/>
              </w:rPr>
            </w:pPr>
            <w:r>
              <w:rPr>
                <w:sz w:val="24"/>
              </w:rPr>
              <w:t>«Если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дорогу».</w:t>
            </w:r>
          </w:p>
        </w:tc>
        <w:tc>
          <w:tcPr>
            <w:tcW w:w="1908" w:type="dxa"/>
            <w:vAlign w:val="center"/>
          </w:tcPr>
          <w:p w14:paraId="642FEE90">
            <w:pPr>
              <w:pStyle w:val="10"/>
              <w:ind w:left="106" w:right="467"/>
              <w:jc w:val="center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управляет?»,</w:t>
            </w:r>
          </w:p>
          <w:p w14:paraId="0AC50A75">
            <w:pPr>
              <w:pStyle w:val="10"/>
              <w:ind w:left="106" w:right="645"/>
              <w:jc w:val="center"/>
              <w:rPr>
                <w:sz w:val="24"/>
              </w:rPr>
            </w:pPr>
            <w:r>
              <w:rPr>
                <w:sz w:val="24"/>
              </w:rPr>
              <w:t>«Найди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расскажи»,</w:t>
            </w:r>
          </w:p>
          <w:p w14:paraId="25CFE8B6">
            <w:pPr>
              <w:pStyle w:val="10"/>
              <w:ind w:left="106" w:right="214"/>
              <w:jc w:val="center"/>
              <w:rPr>
                <w:sz w:val="24"/>
              </w:rPr>
            </w:pPr>
            <w:r>
              <w:rPr>
                <w:sz w:val="24"/>
              </w:rPr>
              <w:t>«Аккуратный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велосипедист»,</w:t>
            </w:r>
          </w:p>
          <w:p w14:paraId="05B1C8E2">
            <w:pPr>
              <w:pStyle w:val="10"/>
              <w:spacing w:line="270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«Светофор».</w:t>
            </w:r>
          </w:p>
        </w:tc>
        <w:tc>
          <w:tcPr>
            <w:tcW w:w="2171" w:type="dxa"/>
            <w:vMerge w:val="continue"/>
            <w:tcBorders>
              <w:top w:val="nil"/>
            </w:tcBorders>
            <w:vAlign w:val="center"/>
          </w:tcPr>
          <w:p w14:paraId="37835FC6">
            <w:pPr>
              <w:jc w:val="center"/>
              <w:rPr>
                <w:sz w:val="2"/>
                <w:szCs w:val="2"/>
              </w:rPr>
            </w:pPr>
          </w:p>
        </w:tc>
      </w:tr>
      <w:tr w14:paraId="09159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17455F4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14:paraId="2FF95CDC">
            <w:pPr>
              <w:pStyle w:val="10"/>
              <w:spacing w:line="261" w:lineRule="exact"/>
              <w:ind w:left="1927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</w:tc>
        <w:tc>
          <w:tcPr>
            <w:tcW w:w="2171" w:type="dxa"/>
            <w:vMerge w:val="continue"/>
            <w:tcBorders>
              <w:top w:val="nil"/>
            </w:tcBorders>
            <w:vAlign w:val="center"/>
          </w:tcPr>
          <w:p w14:paraId="6EF15BC5">
            <w:pPr>
              <w:jc w:val="center"/>
              <w:rPr>
                <w:sz w:val="2"/>
                <w:szCs w:val="2"/>
              </w:rPr>
            </w:pPr>
          </w:p>
        </w:tc>
      </w:tr>
      <w:tr w14:paraId="0B460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703B57E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14:paraId="2A2428CD">
            <w:pPr>
              <w:pStyle w:val="10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«Автопарк»,</w:t>
            </w:r>
          </w:p>
          <w:p w14:paraId="69E03970">
            <w:pPr>
              <w:pStyle w:val="10"/>
              <w:ind w:right="1052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14:paraId="25DE7012">
            <w:pPr>
              <w:pStyle w:val="10"/>
              <w:ind w:right="443"/>
              <w:jc w:val="center"/>
              <w:rPr>
                <w:sz w:val="24"/>
              </w:rPr>
            </w:pPr>
            <w:r>
              <w:rPr>
                <w:sz w:val="24"/>
              </w:rPr>
              <w:t>движения»,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едем,</w:t>
            </w:r>
          </w:p>
          <w:p w14:paraId="71D4C14D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едем…».</w:t>
            </w:r>
          </w:p>
        </w:tc>
        <w:tc>
          <w:tcPr>
            <w:tcW w:w="2064" w:type="dxa"/>
            <w:vAlign w:val="center"/>
          </w:tcPr>
          <w:p w14:paraId="2C8FBF14">
            <w:pPr>
              <w:pStyle w:val="10"/>
              <w:ind w:left="108" w:right="362" w:firstLine="6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«Автобус», </w:t>
            </w:r>
            <w:r>
              <w:rPr>
                <w:sz w:val="24"/>
              </w:rPr>
              <w:t>«У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светофора»,</w:t>
            </w:r>
          </w:p>
          <w:p w14:paraId="5B9FF9B1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«Перекресток»,</w:t>
            </w:r>
          </w:p>
          <w:p w14:paraId="340C8078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«Автомастерская</w:t>
            </w:r>
          </w:p>
          <w:p w14:paraId="2BCACAA1">
            <w:pPr>
              <w:pStyle w:val="10"/>
              <w:spacing w:line="270" w:lineRule="atLeast"/>
              <w:ind w:left="108" w:right="290"/>
              <w:jc w:val="center"/>
              <w:rPr>
                <w:sz w:val="24"/>
              </w:rPr>
            </w:pPr>
            <w:r>
              <w:rPr>
                <w:sz w:val="24"/>
              </w:rPr>
              <w:t>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«Станция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обслуживания».</w:t>
            </w:r>
          </w:p>
        </w:tc>
        <w:tc>
          <w:tcPr>
            <w:tcW w:w="1908" w:type="dxa"/>
            <w:vAlign w:val="center"/>
          </w:tcPr>
          <w:p w14:paraId="5F2FA5FE">
            <w:pPr>
              <w:pStyle w:val="10"/>
              <w:spacing w:line="261" w:lineRule="exact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«Транспорт»,</w:t>
            </w:r>
          </w:p>
          <w:p w14:paraId="4F049A56">
            <w:pPr>
              <w:pStyle w:val="10"/>
              <w:ind w:left="106" w:right="657"/>
              <w:jc w:val="center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</w:p>
          <w:p w14:paraId="3CCCAF40">
            <w:pPr>
              <w:pStyle w:val="10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движения»,</w:t>
            </w:r>
          </w:p>
          <w:p w14:paraId="1AE7CD42">
            <w:pPr>
              <w:pStyle w:val="10"/>
              <w:ind w:left="106" w:right="369"/>
              <w:jc w:val="center"/>
              <w:rPr>
                <w:sz w:val="24"/>
              </w:rPr>
            </w:pPr>
            <w:r>
              <w:rPr>
                <w:sz w:val="24"/>
              </w:rPr>
              <w:t>«Пешеходы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водители».</w:t>
            </w:r>
          </w:p>
        </w:tc>
        <w:tc>
          <w:tcPr>
            <w:tcW w:w="2171" w:type="dxa"/>
            <w:vMerge w:val="continue"/>
            <w:tcBorders>
              <w:top w:val="nil"/>
            </w:tcBorders>
            <w:vAlign w:val="center"/>
          </w:tcPr>
          <w:p w14:paraId="50CD18FA">
            <w:pPr>
              <w:jc w:val="center"/>
              <w:rPr>
                <w:sz w:val="2"/>
                <w:szCs w:val="2"/>
              </w:rPr>
            </w:pPr>
          </w:p>
        </w:tc>
      </w:tr>
      <w:tr w14:paraId="4BB40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18C970E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14:paraId="4E1BDF19">
            <w:pPr>
              <w:pStyle w:val="10"/>
              <w:spacing w:line="261" w:lineRule="exact"/>
              <w:ind w:left="2022" w:right="2014"/>
              <w:jc w:val="center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171" w:type="dxa"/>
            <w:vMerge w:val="continue"/>
            <w:tcBorders>
              <w:top w:val="nil"/>
            </w:tcBorders>
            <w:vAlign w:val="center"/>
          </w:tcPr>
          <w:p w14:paraId="1AF0F55F">
            <w:pPr>
              <w:jc w:val="center"/>
              <w:rPr>
                <w:sz w:val="2"/>
                <w:szCs w:val="2"/>
              </w:rPr>
            </w:pPr>
          </w:p>
        </w:tc>
      </w:tr>
      <w:tr w14:paraId="530079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77C6CA3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14:paraId="5C805EE6">
            <w:pPr>
              <w:pStyle w:val="10"/>
              <w:ind w:right="581"/>
              <w:jc w:val="center"/>
              <w:rPr>
                <w:sz w:val="24"/>
              </w:rPr>
            </w:pPr>
            <w:r>
              <w:rPr>
                <w:sz w:val="24"/>
              </w:rPr>
              <w:t>к пешеходному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</w:p>
        </w:tc>
        <w:tc>
          <w:tcPr>
            <w:tcW w:w="2064" w:type="dxa"/>
            <w:vAlign w:val="center"/>
          </w:tcPr>
          <w:p w14:paraId="144A6B74">
            <w:pPr>
              <w:pStyle w:val="10"/>
              <w:ind w:left="108" w:right="167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</w:p>
        </w:tc>
        <w:tc>
          <w:tcPr>
            <w:tcW w:w="1908" w:type="dxa"/>
            <w:vAlign w:val="center"/>
          </w:tcPr>
          <w:p w14:paraId="69D009AE">
            <w:pPr>
              <w:pStyle w:val="10"/>
              <w:spacing w:line="26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светофору</w:t>
            </w:r>
          </w:p>
        </w:tc>
        <w:tc>
          <w:tcPr>
            <w:tcW w:w="2171" w:type="dxa"/>
            <w:vMerge w:val="continue"/>
            <w:tcBorders>
              <w:top w:val="nil"/>
            </w:tcBorders>
            <w:vAlign w:val="center"/>
          </w:tcPr>
          <w:p w14:paraId="3BD8C97C">
            <w:pPr>
              <w:jc w:val="center"/>
              <w:rPr>
                <w:sz w:val="2"/>
                <w:szCs w:val="2"/>
              </w:rPr>
            </w:pPr>
          </w:p>
        </w:tc>
      </w:tr>
      <w:tr w14:paraId="0DC10F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494332B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276" w:type="dxa"/>
            <w:gridSpan w:val="3"/>
            <w:vAlign w:val="center"/>
          </w:tcPr>
          <w:p w14:paraId="1451A95A">
            <w:pPr>
              <w:pStyle w:val="10"/>
              <w:spacing w:line="256" w:lineRule="exact"/>
              <w:ind w:left="2024" w:right="2014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2171" w:type="dxa"/>
            <w:vMerge w:val="continue"/>
            <w:tcBorders>
              <w:top w:val="nil"/>
            </w:tcBorders>
            <w:vAlign w:val="center"/>
          </w:tcPr>
          <w:p w14:paraId="50369F22">
            <w:pPr>
              <w:jc w:val="center"/>
              <w:rPr>
                <w:sz w:val="2"/>
                <w:szCs w:val="2"/>
              </w:rPr>
            </w:pPr>
          </w:p>
        </w:tc>
      </w:tr>
      <w:tr w14:paraId="05A4C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4" w:hRule="atLeast"/>
        </w:trPr>
        <w:tc>
          <w:tcPr>
            <w:tcW w:w="1744" w:type="dxa"/>
            <w:vMerge w:val="continue"/>
            <w:tcBorders>
              <w:top w:val="nil"/>
            </w:tcBorders>
            <w:vAlign w:val="center"/>
          </w:tcPr>
          <w:p w14:paraId="2E42071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04" w:type="dxa"/>
            <w:vAlign w:val="center"/>
          </w:tcPr>
          <w:p w14:paraId="189056EF">
            <w:pPr>
              <w:pStyle w:val="10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знакам»,</w:t>
            </w:r>
          </w:p>
          <w:p w14:paraId="7637E71A">
            <w:pPr>
              <w:pStyle w:val="10"/>
              <w:tabs>
                <w:tab w:val="left" w:pos="1760"/>
                <w:tab w:val="left" w:pos="2420"/>
              </w:tabs>
              <w:ind w:right="-126" w:rightChars="0"/>
              <w:jc w:val="center"/>
              <w:rPr>
                <w:sz w:val="24"/>
              </w:rPr>
            </w:pPr>
            <w:r>
              <w:rPr>
                <w:sz w:val="24"/>
              </w:rPr>
              <w:t>«Это я, это я, это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</w:p>
        </w:tc>
        <w:tc>
          <w:tcPr>
            <w:tcW w:w="2064" w:type="dxa"/>
            <w:vAlign w:val="center"/>
          </w:tcPr>
          <w:p w14:paraId="7948D3B4">
            <w:pPr>
              <w:pStyle w:val="10"/>
              <w:ind w:left="108" w:right="73" w:rightChars="33"/>
              <w:jc w:val="center"/>
              <w:rPr>
                <w:sz w:val="24"/>
              </w:rPr>
            </w:pPr>
            <w:r>
              <w:rPr>
                <w:sz w:val="24"/>
              </w:rPr>
              <w:t>«Дорога,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пешеход,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пассажир»,</w:t>
            </w:r>
          </w:p>
          <w:p w14:paraId="1BF911A9">
            <w:pPr>
              <w:pStyle w:val="10"/>
              <w:ind w:left="108" w:right="73" w:rightChars="33"/>
              <w:jc w:val="center"/>
              <w:rPr>
                <w:sz w:val="24"/>
              </w:rPr>
            </w:pPr>
            <w:r>
              <w:rPr>
                <w:sz w:val="24"/>
              </w:rPr>
              <w:t>«Веселый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трамвайчик»</w:t>
            </w:r>
          </w:p>
        </w:tc>
        <w:tc>
          <w:tcPr>
            <w:tcW w:w="1908" w:type="dxa"/>
            <w:vAlign w:val="center"/>
          </w:tcPr>
          <w:p w14:paraId="4744FC54">
            <w:pPr>
              <w:pStyle w:val="10"/>
              <w:ind w:left="106" w:right="299"/>
              <w:jc w:val="center"/>
              <w:rPr>
                <w:sz w:val="24"/>
              </w:rPr>
            </w:pPr>
            <w:r>
              <w:rPr>
                <w:sz w:val="24"/>
              </w:rPr>
              <w:t>«Знай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умножения»,</w:t>
            </w:r>
          </w:p>
          <w:p w14:paraId="482549A8">
            <w:pPr>
              <w:pStyle w:val="10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«Срочный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груз»</w:t>
            </w:r>
          </w:p>
        </w:tc>
        <w:tc>
          <w:tcPr>
            <w:tcW w:w="2171" w:type="dxa"/>
            <w:vMerge w:val="continue"/>
            <w:tcBorders>
              <w:top w:val="nil"/>
            </w:tcBorders>
            <w:vAlign w:val="center"/>
          </w:tcPr>
          <w:p w14:paraId="0ECE3AD9">
            <w:pPr>
              <w:jc w:val="center"/>
              <w:rPr>
                <w:sz w:val="2"/>
                <w:szCs w:val="2"/>
              </w:rPr>
            </w:pPr>
          </w:p>
        </w:tc>
      </w:tr>
    </w:tbl>
    <w:p w14:paraId="023EB8C4">
      <w:pPr>
        <w:pStyle w:val="7"/>
        <w:rPr>
          <w:sz w:val="20"/>
        </w:rPr>
      </w:pPr>
    </w:p>
    <w:p w14:paraId="60E7765B">
      <w:pPr>
        <w:pStyle w:val="7"/>
        <w:rPr>
          <w:sz w:val="20"/>
        </w:rPr>
      </w:pPr>
    </w:p>
    <w:p w14:paraId="5822DAD3">
      <w:pPr>
        <w:pStyle w:val="7"/>
        <w:rPr>
          <w:sz w:val="20"/>
        </w:rPr>
      </w:pPr>
    </w:p>
    <w:p w14:paraId="78024B45">
      <w:pPr>
        <w:pStyle w:val="7"/>
        <w:rPr>
          <w:sz w:val="20"/>
        </w:rPr>
      </w:pPr>
    </w:p>
    <w:p w14:paraId="10691875">
      <w:pPr>
        <w:pStyle w:val="7"/>
        <w:rPr>
          <w:sz w:val="20"/>
        </w:rPr>
      </w:pPr>
    </w:p>
    <w:p w14:paraId="33662791">
      <w:pPr>
        <w:pStyle w:val="7"/>
        <w:rPr>
          <w:sz w:val="20"/>
        </w:rPr>
      </w:pPr>
    </w:p>
    <w:p w14:paraId="1F0F414F">
      <w:pPr>
        <w:pStyle w:val="7"/>
        <w:rPr>
          <w:sz w:val="20"/>
        </w:rPr>
      </w:pPr>
    </w:p>
    <w:p w14:paraId="71D8013C">
      <w:pPr>
        <w:pStyle w:val="7"/>
        <w:rPr>
          <w:sz w:val="20"/>
        </w:rPr>
      </w:pPr>
    </w:p>
    <w:p w14:paraId="4B3D7109">
      <w:pPr>
        <w:pStyle w:val="7"/>
        <w:rPr>
          <w:sz w:val="20"/>
        </w:rPr>
      </w:pPr>
    </w:p>
    <w:p w14:paraId="1460D85B">
      <w:pPr>
        <w:pStyle w:val="7"/>
        <w:rPr>
          <w:sz w:val="20"/>
        </w:rPr>
      </w:pPr>
    </w:p>
    <w:p w14:paraId="4F161B98">
      <w:pPr>
        <w:pStyle w:val="7"/>
        <w:rPr>
          <w:sz w:val="20"/>
        </w:rPr>
      </w:pPr>
    </w:p>
    <w:p w14:paraId="24D7F7FB">
      <w:pPr>
        <w:pStyle w:val="7"/>
        <w:rPr>
          <w:sz w:val="20"/>
        </w:rPr>
      </w:pPr>
    </w:p>
    <w:p w14:paraId="792426DE">
      <w:pPr>
        <w:pStyle w:val="7"/>
        <w:rPr>
          <w:sz w:val="20"/>
        </w:rPr>
      </w:pPr>
    </w:p>
    <w:p w14:paraId="591C02ED">
      <w:pPr>
        <w:pStyle w:val="7"/>
        <w:rPr>
          <w:sz w:val="20"/>
        </w:rPr>
      </w:pPr>
    </w:p>
    <w:p w14:paraId="1D9DB452">
      <w:pPr>
        <w:pStyle w:val="7"/>
        <w:rPr>
          <w:sz w:val="20"/>
        </w:rPr>
      </w:pPr>
    </w:p>
    <w:p w14:paraId="1195E40C">
      <w:pPr>
        <w:pStyle w:val="7"/>
        <w:rPr>
          <w:sz w:val="20"/>
        </w:rPr>
      </w:pPr>
    </w:p>
    <w:p w14:paraId="2C3F284D">
      <w:pPr>
        <w:pStyle w:val="7"/>
        <w:rPr>
          <w:sz w:val="20"/>
        </w:rPr>
      </w:pPr>
    </w:p>
    <w:p w14:paraId="0D34B844">
      <w:pPr>
        <w:pStyle w:val="7"/>
        <w:rPr>
          <w:sz w:val="20"/>
        </w:rPr>
      </w:pPr>
    </w:p>
    <w:p w14:paraId="12D9C224">
      <w:pPr>
        <w:pStyle w:val="7"/>
        <w:rPr>
          <w:sz w:val="20"/>
        </w:rPr>
      </w:pPr>
    </w:p>
    <w:p w14:paraId="0A7A3ACA">
      <w:pPr>
        <w:pStyle w:val="7"/>
        <w:rPr>
          <w:sz w:val="20"/>
        </w:rPr>
      </w:pPr>
    </w:p>
    <w:p w14:paraId="2EBFCEBB">
      <w:pPr>
        <w:pStyle w:val="7"/>
        <w:rPr>
          <w:sz w:val="20"/>
        </w:rPr>
      </w:pPr>
    </w:p>
    <w:p w14:paraId="3E5A642E">
      <w:pPr>
        <w:pStyle w:val="7"/>
        <w:rPr>
          <w:sz w:val="20"/>
        </w:rPr>
      </w:pPr>
    </w:p>
    <w:p w14:paraId="77A5C28E">
      <w:pPr>
        <w:pStyle w:val="7"/>
        <w:rPr>
          <w:sz w:val="20"/>
        </w:rPr>
      </w:pPr>
    </w:p>
    <w:p w14:paraId="4FBA42CD">
      <w:pPr>
        <w:pStyle w:val="7"/>
        <w:rPr>
          <w:sz w:val="20"/>
        </w:rPr>
      </w:pPr>
    </w:p>
    <w:p w14:paraId="7C62AB76">
      <w:pPr>
        <w:pStyle w:val="7"/>
        <w:rPr>
          <w:sz w:val="20"/>
        </w:rPr>
      </w:pPr>
    </w:p>
    <w:p w14:paraId="0D2AEA2B">
      <w:pPr>
        <w:pStyle w:val="7"/>
        <w:spacing w:before="9"/>
        <w:rPr>
          <w:sz w:val="20"/>
        </w:rPr>
      </w:pPr>
    </w:p>
    <w:p w14:paraId="0EB9F5A5">
      <w:pPr>
        <w:pStyle w:val="7"/>
        <w:ind w:left="1929" w:right="1076"/>
        <w:jc w:val="center"/>
        <w:sectPr>
          <w:pgSz w:w="11910" w:h="16840"/>
          <w:pgMar w:top="840" w:right="0" w:bottom="0" w:left="0" w:header="720" w:footer="720" w:gutter="0"/>
          <w:cols w:space="720" w:num="1"/>
        </w:sectPr>
      </w:pPr>
    </w:p>
    <w:p w14:paraId="7BD27D08">
      <w:pPr>
        <w:spacing w:before="70"/>
        <w:ind w:left="0" w:right="844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№3</w:t>
      </w:r>
    </w:p>
    <w:p w14:paraId="7290243E">
      <w:pPr>
        <w:pStyle w:val="7"/>
        <w:spacing w:before="1"/>
        <w:rPr>
          <w:b/>
          <w:i/>
        </w:rPr>
      </w:pPr>
    </w:p>
    <w:p w14:paraId="5CAE74C7">
      <w:pPr>
        <w:pStyle w:val="2"/>
        <w:spacing w:before="1"/>
        <w:ind w:left="1537" w:leftChars="676" w:right="689" w:rightChars="313" w:hanging="50" w:hangingChars="18"/>
        <w:jc w:val="center"/>
        <w:rPr>
          <w:sz w:val="28"/>
          <w:szCs w:val="28"/>
        </w:rPr>
      </w:pPr>
      <w:r>
        <w:rPr>
          <w:sz w:val="28"/>
          <w:szCs w:val="28"/>
        </w:rPr>
        <w:t>ТЕМАТИЧЕСКИЙ ПЛА</w:t>
      </w:r>
      <w:r>
        <w:rPr>
          <w:sz w:val="28"/>
          <w:szCs w:val="28"/>
          <w:lang w:val="ru-RU"/>
        </w:rPr>
        <w:t>Н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</w:p>
    <w:p w14:paraId="7022E374">
      <w:pPr>
        <w:spacing w:before="0" w:line="321" w:lineRule="exact"/>
        <w:ind w:left="1537" w:leftChars="676" w:right="689" w:rightChars="313" w:hanging="50" w:hangingChars="18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ОСНОВАМ</w:t>
      </w:r>
      <w:r>
        <w:rPr>
          <w:b/>
          <w:spacing w:val="-3"/>
          <w:sz w:val="28"/>
          <w:szCs w:val="22"/>
        </w:rPr>
        <w:t xml:space="preserve"> </w:t>
      </w:r>
      <w:r>
        <w:rPr>
          <w:b/>
          <w:sz w:val="28"/>
          <w:szCs w:val="22"/>
        </w:rPr>
        <w:t>БЕЗОПАСНОЙ</w:t>
      </w:r>
      <w:r>
        <w:rPr>
          <w:b/>
          <w:spacing w:val="-2"/>
          <w:sz w:val="28"/>
          <w:szCs w:val="22"/>
        </w:rPr>
        <w:t xml:space="preserve"> </w:t>
      </w:r>
      <w:r>
        <w:rPr>
          <w:b/>
          <w:sz w:val="28"/>
          <w:szCs w:val="22"/>
        </w:rPr>
        <w:t>ЖИЗНЕДЕЯТЕЛЬНОСТИ</w:t>
      </w:r>
    </w:p>
    <w:p w14:paraId="19C87FE7">
      <w:pPr>
        <w:spacing w:before="269"/>
        <w:ind w:left="1702" w:right="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>Задачи</w:t>
      </w:r>
      <w:r>
        <w:rPr>
          <w:sz w:val="24"/>
          <w:szCs w:val="24"/>
        </w:rPr>
        <w:t>:</w:t>
      </w:r>
    </w:p>
    <w:p w14:paraId="1765A756">
      <w:pPr>
        <w:pStyle w:val="9"/>
        <w:numPr>
          <w:ilvl w:val="1"/>
          <w:numId w:val="15"/>
        </w:numPr>
        <w:tabs>
          <w:tab w:val="left" w:pos="3118"/>
        </w:tabs>
        <w:spacing w:before="1" w:after="0" w:line="240" w:lineRule="auto"/>
        <w:ind w:left="1702" w:right="852" w:firstLine="643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жизнедеятельности.</w:t>
      </w:r>
    </w:p>
    <w:p w14:paraId="198BCB3F">
      <w:pPr>
        <w:pStyle w:val="9"/>
        <w:numPr>
          <w:ilvl w:val="1"/>
          <w:numId w:val="15"/>
        </w:numPr>
        <w:tabs>
          <w:tab w:val="left" w:pos="3118"/>
        </w:tabs>
        <w:spacing w:before="0" w:after="0" w:line="240" w:lineRule="auto"/>
        <w:ind w:left="1702" w:right="851" w:firstLine="643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Стимулирование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смысловых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поведенческих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вопросах безопасности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жизнедеятельности.</w:t>
      </w:r>
    </w:p>
    <w:p w14:paraId="78BA3093">
      <w:pPr>
        <w:pStyle w:val="9"/>
        <w:numPr>
          <w:ilvl w:val="1"/>
          <w:numId w:val="15"/>
        </w:numPr>
        <w:tabs>
          <w:tab w:val="left" w:pos="3118"/>
        </w:tabs>
        <w:spacing w:before="0" w:after="0" w:line="240" w:lineRule="auto"/>
        <w:ind w:left="1702" w:right="853" w:firstLine="643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Повышение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возраста.</w:t>
      </w:r>
    </w:p>
    <w:p w14:paraId="3E1AB18B">
      <w:pPr>
        <w:pStyle w:val="9"/>
        <w:numPr>
          <w:ilvl w:val="1"/>
          <w:numId w:val="15"/>
        </w:numPr>
        <w:tabs>
          <w:tab w:val="left" w:pos="3118"/>
        </w:tabs>
        <w:spacing w:before="0" w:after="0" w:line="240" w:lineRule="auto"/>
        <w:ind w:left="1702" w:right="845" w:firstLine="643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Развитие качеств личности, необходимых для ведения здорового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опасных ситуациях.</w:t>
      </w:r>
    </w:p>
    <w:p w14:paraId="3F7A9C56">
      <w:pPr>
        <w:pStyle w:val="9"/>
        <w:numPr>
          <w:ilvl w:val="1"/>
          <w:numId w:val="15"/>
        </w:numPr>
        <w:tabs>
          <w:tab w:val="left" w:pos="3118"/>
        </w:tabs>
        <w:spacing w:before="0" w:after="0" w:line="240" w:lineRule="auto"/>
        <w:ind w:left="1702" w:right="849" w:firstLine="643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Воспитание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ценностного отношения к своему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здоровью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жизни.</w:t>
      </w:r>
    </w:p>
    <w:p w14:paraId="08AE9F26">
      <w:pPr>
        <w:pStyle w:val="9"/>
        <w:numPr>
          <w:ilvl w:val="1"/>
          <w:numId w:val="15"/>
        </w:numPr>
        <w:tabs>
          <w:tab w:val="left" w:pos="3118"/>
        </w:tabs>
        <w:spacing w:before="0" w:after="0" w:line="240" w:lineRule="auto"/>
        <w:ind w:left="1702" w:right="849" w:firstLine="643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предвидеть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потенциальные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наступления,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защиты.</w:t>
      </w:r>
    </w:p>
    <w:p w14:paraId="34093816">
      <w:pPr>
        <w:pStyle w:val="9"/>
        <w:numPr>
          <w:ilvl w:val="1"/>
          <w:numId w:val="15"/>
        </w:numPr>
        <w:tabs>
          <w:tab w:val="left" w:pos="3118"/>
        </w:tabs>
        <w:spacing w:before="0" w:after="0" w:line="240" w:lineRule="auto"/>
        <w:ind w:left="1702" w:right="853" w:firstLine="643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Расширять и систематизировать 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 правильном поведении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контактах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незнакомыми людьми.</w:t>
      </w:r>
    </w:p>
    <w:p w14:paraId="2877DE8C">
      <w:pPr>
        <w:pStyle w:val="9"/>
        <w:numPr>
          <w:ilvl w:val="1"/>
          <w:numId w:val="15"/>
        </w:numPr>
        <w:tabs>
          <w:tab w:val="left" w:pos="3118"/>
        </w:tabs>
        <w:spacing w:before="0" w:after="0" w:line="240" w:lineRule="auto"/>
        <w:ind w:left="1702" w:right="849" w:firstLine="643"/>
        <w:jc w:val="both"/>
        <w:rPr>
          <w:rFonts w:ascii="Symbol" w:hAnsi="Symbol"/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благополучному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дошкольника.</w:t>
      </w:r>
    </w:p>
    <w:p w14:paraId="29381091">
      <w:pPr>
        <w:pStyle w:val="7"/>
        <w:rPr>
          <w:sz w:val="20"/>
        </w:rPr>
      </w:pPr>
    </w:p>
    <w:tbl>
      <w:tblPr>
        <w:tblStyle w:val="6"/>
        <w:tblW w:w="0" w:type="auto"/>
        <w:tblInd w:w="10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5"/>
        <w:gridCol w:w="2266"/>
        <w:gridCol w:w="2263"/>
        <w:gridCol w:w="2405"/>
        <w:gridCol w:w="1910"/>
      </w:tblGrid>
      <w:tr w14:paraId="582C3C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625" w:type="dxa"/>
            <w:vAlign w:val="center"/>
          </w:tcPr>
          <w:p w14:paraId="0CED519F">
            <w:pPr>
              <w:pStyle w:val="10"/>
              <w:spacing w:line="268" w:lineRule="exact"/>
              <w:ind w:left="0" w:lef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  <w:p w14:paraId="0562916D">
            <w:pPr>
              <w:pStyle w:val="10"/>
              <w:spacing w:line="264" w:lineRule="exact"/>
              <w:ind w:left="0" w:lef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266" w:type="dxa"/>
            <w:vAlign w:val="center"/>
          </w:tcPr>
          <w:p w14:paraId="2D56690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817" w:right="811"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2263" w:type="dxa"/>
            <w:vAlign w:val="center"/>
          </w:tcPr>
          <w:p w14:paraId="7B37C7D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817" w:right="812"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2405" w:type="dxa"/>
            <w:vAlign w:val="center"/>
          </w:tcPr>
          <w:p w14:paraId="1C2FC93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473" w:right="466"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1910" w:type="dxa"/>
            <w:vAlign w:val="center"/>
          </w:tcPr>
          <w:p w14:paraId="335E8AA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73" w:lineRule="exact"/>
              <w:ind w:left="128" w:right="122"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14:paraId="25141EE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line="259" w:lineRule="exact"/>
              <w:ind w:left="128" w:right="122"/>
              <w:jc w:val="center"/>
              <w:textAlignment w:val="auto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родителями</w:t>
            </w:r>
          </w:p>
        </w:tc>
      </w:tr>
      <w:tr w14:paraId="3A895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25" w:type="dxa"/>
            <w:vMerge w:val="restart"/>
            <w:vAlign w:val="center"/>
          </w:tcPr>
          <w:p w14:paraId="66D1F742">
            <w:pPr>
              <w:pStyle w:val="10"/>
              <w:ind w:right="98" w:firstLine="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Первая</w:t>
            </w:r>
            <w:r>
              <w:rPr>
                <w:rFonts w:hint="default"/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6934" w:type="dxa"/>
            <w:gridSpan w:val="3"/>
            <w:vAlign w:val="center"/>
          </w:tcPr>
          <w:p w14:paraId="3589F2FE">
            <w:pPr>
              <w:pStyle w:val="10"/>
              <w:spacing w:line="256" w:lineRule="exact"/>
              <w:ind w:left="2235" w:right="2228"/>
              <w:jc w:val="center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</w:p>
        </w:tc>
        <w:tc>
          <w:tcPr>
            <w:tcW w:w="1910" w:type="dxa"/>
            <w:vMerge w:val="restart"/>
            <w:vAlign w:val="center"/>
          </w:tcPr>
          <w:p w14:paraId="29669899">
            <w:pPr>
              <w:pStyle w:val="10"/>
              <w:spacing w:before="149"/>
              <w:ind w:left="130" w:right="122"/>
              <w:jc w:val="center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витамины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  <w:p w14:paraId="0959D8BF">
            <w:pPr>
              <w:pStyle w:val="10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живут?»</w:t>
            </w:r>
          </w:p>
        </w:tc>
      </w:tr>
      <w:tr w14:paraId="0318AF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 w:hRule="atLeast"/>
        </w:trPr>
        <w:tc>
          <w:tcPr>
            <w:tcW w:w="1625" w:type="dxa"/>
            <w:vMerge w:val="continue"/>
            <w:tcBorders>
              <w:top w:val="nil"/>
            </w:tcBorders>
            <w:vAlign w:val="center"/>
          </w:tcPr>
          <w:p w14:paraId="1785A42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14:paraId="7C1F0D8B">
            <w:pPr>
              <w:pStyle w:val="10"/>
              <w:ind w:left="108" w:right="374"/>
              <w:jc w:val="center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фрукты»,</w:t>
            </w:r>
          </w:p>
          <w:p w14:paraId="04F55238">
            <w:pPr>
              <w:pStyle w:val="10"/>
              <w:ind w:left="108" w:right="420"/>
              <w:jc w:val="center"/>
              <w:rPr>
                <w:sz w:val="24"/>
              </w:rPr>
            </w:pPr>
            <w:r>
              <w:rPr>
                <w:sz w:val="24"/>
              </w:rPr>
              <w:t>«Съедобный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1195F2A">
            <w:pPr>
              <w:pStyle w:val="10"/>
              <w:ind w:left="108" w:right="267"/>
              <w:jc w:val="center"/>
              <w:rPr>
                <w:sz w:val="24"/>
              </w:rPr>
            </w:pPr>
            <w:r>
              <w:rPr>
                <w:sz w:val="24"/>
              </w:rPr>
              <w:t>кузовок»,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«Нельзя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драться»</w:t>
            </w:r>
          </w:p>
        </w:tc>
        <w:tc>
          <w:tcPr>
            <w:tcW w:w="2263" w:type="dxa"/>
            <w:vAlign w:val="center"/>
          </w:tcPr>
          <w:p w14:paraId="352CF4BF">
            <w:pPr>
              <w:pStyle w:val="10"/>
              <w:ind w:left="105" w:right="430"/>
              <w:jc w:val="center"/>
              <w:rPr>
                <w:sz w:val="24"/>
              </w:rPr>
            </w:pPr>
            <w:r>
              <w:rPr>
                <w:sz w:val="24"/>
              </w:rPr>
              <w:t>«1,2,3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 опасно</w:t>
            </w:r>
          </w:p>
          <w:p w14:paraId="138D15D8">
            <w:pPr>
              <w:pStyle w:val="10"/>
              <w:ind w:left="105" w:right="256"/>
              <w:jc w:val="center"/>
              <w:rPr>
                <w:sz w:val="24"/>
              </w:rPr>
            </w:pPr>
            <w:r>
              <w:rPr>
                <w:sz w:val="24"/>
              </w:rPr>
              <w:t>найди»,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«Овощи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 полезные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продукты»,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5B538A0">
            <w:pPr>
              <w:pStyle w:val="10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белочкой»</w:t>
            </w:r>
          </w:p>
        </w:tc>
        <w:tc>
          <w:tcPr>
            <w:tcW w:w="2405" w:type="dxa"/>
            <w:vAlign w:val="center"/>
          </w:tcPr>
          <w:p w14:paraId="7A153297">
            <w:pPr>
              <w:pStyle w:val="10"/>
              <w:ind w:left="108" w:right="204"/>
              <w:jc w:val="center"/>
              <w:rPr>
                <w:sz w:val="24"/>
              </w:rPr>
            </w:pPr>
            <w:r>
              <w:rPr>
                <w:sz w:val="24"/>
              </w:rPr>
              <w:t>«Доскажи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словечко», «Собери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предмет»,</w:t>
            </w:r>
          </w:p>
          <w:p w14:paraId="3D42A1A7">
            <w:pPr>
              <w:pStyle w:val="10"/>
              <w:ind w:left="108" w:right="345"/>
              <w:jc w:val="center"/>
              <w:rPr>
                <w:sz w:val="24"/>
              </w:rPr>
            </w:pPr>
            <w:r>
              <w:rPr>
                <w:sz w:val="24"/>
              </w:rPr>
              <w:t>«Отбери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трогать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нельзя»</w:t>
            </w:r>
          </w:p>
        </w:tc>
        <w:tc>
          <w:tcPr>
            <w:tcW w:w="1910" w:type="dxa"/>
            <w:vMerge w:val="continue"/>
            <w:tcBorders>
              <w:top w:val="nil"/>
            </w:tcBorders>
            <w:vAlign w:val="center"/>
          </w:tcPr>
          <w:p w14:paraId="284F94B0">
            <w:pPr>
              <w:jc w:val="center"/>
              <w:rPr>
                <w:sz w:val="2"/>
                <w:szCs w:val="2"/>
              </w:rPr>
            </w:pPr>
          </w:p>
        </w:tc>
      </w:tr>
      <w:tr w14:paraId="68CF4C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25" w:type="dxa"/>
            <w:vMerge w:val="continue"/>
            <w:tcBorders>
              <w:top w:val="nil"/>
            </w:tcBorders>
            <w:vAlign w:val="center"/>
          </w:tcPr>
          <w:p w14:paraId="1657542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34" w:type="dxa"/>
            <w:gridSpan w:val="3"/>
            <w:vAlign w:val="center"/>
          </w:tcPr>
          <w:p w14:paraId="1957A3A7">
            <w:pPr>
              <w:pStyle w:val="10"/>
              <w:spacing w:line="256" w:lineRule="exact"/>
              <w:ind w:left="2235" w:right="2227"/>
              <w:jc w:val="center"/>
              <w:rPr>
                <w:sz w:val="24"/>
              </w:rPr>
            </w:pPr>
            <w:r>
              <w:rPr>
                <w:sz w:val="24"/>
              </w:rPr>
              <w:t>Беседы:</w:t>
            </w:r>
          </w:p>
        </w:tc>
        <w:tc>
          <w:tcPr>
            <w:tcW w:w="1910" w:type="dxa"/>
            <w:vMerge w:val="continue"/>
            <w:tcBorders>
              <w:top w:val="nil"/>
            </w:tcBorders>
            <w:vAlign w:val="center"/>
          </w:tcPr>
          <w:p w14:paraId="51EAE1DA">
            <w:pPr>
              <w:jc w:val="center"/>
              <w:rPr>
                <w:sz w:val="2"/>
                <w:szCs w:val="2"/>
              </w:rPr>
            </w:pPr>
          </w:p>
        </w:tc>
      </w:tr>
      <w:tr w14:paraId="1BFE5B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2" w:hRule="atLeast"/>
        </w:trPr>
        <w:tc>
          <w:tcPr>
            <w:tcW w:w="1625" w:type="dxa"/>
            <w:vMerge w:val="continue"/>
            <w:tcBorders>
              <w:top w:val="nil"/>
            </w:tcBorders>
            <w:vAlign w:val="center"/>
          </w:tcPr>
          <w:p w14:paraId="4E8BBBD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14:paraId="64618CFB">
            <w:pPr>
              <w:pStyle w:val="10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«Вкусные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фрукты»,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14:paraId="1D41021A">
            <w:pPr>
              <w:pStyle w:val="10"/>
              <w:ind w:left="108" w:right="217"/>
              <w:jc w:val="center"/>
              <w:rPr>
                <w:sz w:val="24"/>
              </w:rPr>
            </w:pPr>
            <w:r>
              <w:rPr>
                <w:sz w:val="24"/>
              </w:rPr>
              <w:t>люди»,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«Хорошо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плохо»</w:t>
            </w:r>
          </w:p>
        </w:tc>
        <w:tc>
          <w:tcPr>
            <w:tcW w:w="2263" w:type="dxa"/>
            <w:vAlign w:val="center"/>
          </w:tcPr>
          <w:p w14:paraId="51ED36B8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лежит»,</w:t>
            </w:r>
          </w:p>
          <w:p w14:paraId="1944EB0F">
            <w:pPr>
              <w:pStyle w:val="10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«У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порядок»,</w:t>
            </w:r>
          </w:p>
          <w:p w14:paraId="0765E192">
            <w:pPr>
              <w:pStyle w:val="10"/>
              <w:ind w:left="105" w:right="287"/>
              <w:jc w:val="center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воды»</w:t>
            </w:r>
          </w:p>
        </w:tc>
        <w:tc>
          <w:tcPr>
            <w:tcW w:w="2405" w:type="dxa"/>
            <w:vAlign w:val="center"/>
          </w:tcPr>
          <w:p w14:paraId="7AF182B3">
            <w:pPr>
              <w:pStyle w:val="10"/>
              <w:ind w:left="108" w:right="491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убираем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игрушки»,</w:t>
            </w:r>
          </w:p>
          <w:p w14:paraId="28592451">
            <w:pPr>
              <w:pStyle w:val="10"/>
              <w:ind w:left="108" w:right="414"/>
              <w:jc w:val="center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стекло!»,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занимаемся</w:t>
            </w:r>
          </w:p>
          <w:p w14:paraId="6B59A5F2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физкультурой»</w:t>
            </w:r>
          </w:p>
        </w:tc>
        <w:tc>
          <w:tcPr>
            <w:tcW w:w="1910" w:type="dxa"/>
            <w:vMerge w:val="continue"/>
            <w:tcBorders>
              <w:top w:val="nil"/>
            </w:tcBorders>
            <w:vAlign w:val="center"/>
          </w:tcPr>
          <w:p w14:paraId="712E62F9">
            <w:pPr>
              <w:jc w:val="center"/>
              <w:rPr>
                <w:sz w:val="2"/>
                <w:szCs w:val="2"/>
              </w:rPr>
            </w:pPr>
          </w:p>
        </w:tc>
      </w:tr>
      <w:tr w14:paraId="1F461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625" w:type="dxa"/>
            <w:vMerge w:val="continue"/>
            <w:tcBorders>
              <w:top w:val="nil"/>
            </w:tcBorders>
            <w:vAlign w:val="center"/>
          </w:tcPr>
          <w:p w14:paraId="349B719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34" w:type="dxa"/>
            <w:gridSpan w:val="3"/>
            <w:vAlign w:val="center"/>
          </w:tcPr>
          <w:p w14:paraId="739FFCFF">
            <w:pPr>
              <w:pStyle w:val="10"/>
              <w:spacing w:line="258" w:lineRule="exact"/>
              <w:ind w:left="2235" w:right="2229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произведений:</w:t>
            </w:r>
          </w:p>
        </w:tc>
        <w:tc>
          <w:tcPr>
            <w:tcW w:w="1910" w:type="dxa"/>
            <w:vMerge w:val="continue"/>
            <w:tcBorders>
              <w:top w:val="nil"/>
            </w:tcBorders>
            <w:vAlign w:val="center"/>
          </w:tcPr>
          <w:p w14:paraId="21E1B8DC">
            <w:pPr>
              <w:jc w:val="center"/>
              <w:rPr>
                <w:sz w:val="2"/>
                <w:szCs w:val="2"/>
              </w:rPr>
            </w:pPr>
          </w:p>
        </w:tc>
      </w:tr>
      <w:tr w14:paraId="231DD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625" w:type="dxa"/>
            <w:vMerge w:val="restart"/>
            <w:vAlign w:val="center"/>
          </w:tcPr>
          <w:p w14:paraId="703A300A">
            <w:pPr>
              <w:pStyle w:val="10"/>
              <w:ind w:left="0"/>
              <w:jc w:val="center"/>
              <w:rPr>
                <w:sz w:val="24"/>
              </w:rPr>
            </w:pPr>
          </w:p>
        </w:tc>
        <w:tc>
          <w:tcPr>
            <w:tcW w:w="2266" w:type="dxa"/>
            <w:vAlign w:val="center"/>
          </w:tcPr>
          <w:p w14:paraId="55DC9EEC">
            <w:pPr>
              <w:pStyle w:val="10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</w:p>
          <w:p w14:paraId="2F552634">
            <w:pPr>
              <w:pStyle w:val="10"/>
              <w:ind w:left="108" w:right="564"/>
              <w:jc w:val="center"/>
              <w:rPr>
                <w:sz w:val="24"/>
              </w:rPr>
            </w:pPr>
            <w:r>
              <w:rPr>
                <w:sz w:val="24"/>
              </w:rPr>
              <w:t>«Катя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яслях»,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С.Капутикян</w:t>
            </w:r>
          </w:p>
          <w:p w14:paraId="1CFDFD32">
            <w:pPr>
              <w:pStyle w:val="10"/>
              <w:ind w:left="108" w:right="3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«Маша </w:t>
            </w:r>
            <w:r>
              <w:rPr>
                <w:sz w:val="24"/>
              </w:rPr>
              <w:t>обедает»,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К.Чуковский</w:t>
            </w:r>
          </w:p>
          <w:p w14:paraId="39864737">
            <w:pPr>
              <w:pStyle w:val="10"/>
              <w:spacing w:line="270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«Айболит»</w:t>
            </w:r>
          </w:p>
        </w:tc>
        <w:tc>
          <w:tcPr>
            <w:tcW w:w="2263" w:type="dxa"/>
            <w:vAlign w:val="center"/>
          </w:tcPr>
          <w:p w14:paraId="6E357176">
            <w:pPr>
              <w:pStyle w:val="10"/>
              <w:spacing w:line="261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К.Чуковский</w:t>
            </w:r>
          </w:p>
          <w:p w14:paraId="140EA4A4">
            <w:pPr>
              <w:pStyle w:val="10"/>
              <w:ind w:left="105" w:right="44"/>
              <w:jc w:val="center"/>
              <w:rPr>
                <w:sz w:val="24"/>
              </w:rPr>
            </w:pPr>
            <w:r>
              <w:rPr>
                <w:sz w:val="24"/>
              </w:rPr>
              <w:t>«Мойдодыр»,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 у мамы сын»,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Е.Янковская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2405" w:type="dxa"/>
            <w:vAlign w:val="center"/>
          </w:tcPr>
          <w:p w14:paraId="4EDEAE36">
            <w:pPr>
              <w:pStyle w:val="10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А.Барто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«Самолет»,</w:t>
            </w:r>
          </w:p>
          <w:p w14:paraId="0F19038D">
            <w:pPr>
              <w:pStyle w:val="10"/>
              <w:ind w:left="108" w:right="952"/>
              <w:jc w:val="center"/>
              <w:rPr>
                <w:sz w:val="24"/>
              </w:rPr>
            </w:pPr>
            <w:r>
              <w:rPr>
                <w:sz w:val="24"/>
              </w:rPr>
              <w:t>«Кораблик»,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К.Чуковский</w:t>
            </w:r>
          </w:p>
          <w:p w14:paraId="0726F51F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«Путаница»</w:t>
            </w:r>
          </w:p>
        </w:tc>
        <w:tc>
          <w:tcPr>
            <w:tcW w:w="1910" w:type="dxa"/>
            <w:vMerge w:val="restart"/>
            <w:vAlign w:val="center"/>
          </w:tcPr>
          <w:p w14:paraId="7E143299">
            <w:pPr>
              <w:pStyle w:val="10"/>
              <w:ind w:left="0"/>
              <w:jc w:val="center"/>
              <w:rPr>
                <w:sz w:val="24"/>
              </w:rPr>
            </w:pPr>
          </w:p>
        </w:tc>
      </w:tr>
      <w:tr w14:paraId="278F5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625" w:type="dxa"/>
            <w:vMerge w:val="continue"/>
            <w:tcBorders>
              <w:top w:val="nil"/>
            </w:tcBorders>
            <w:vAlign w:val="center"/>
          </w:tcPr>
          <w:p w14:paraId="1DD37FE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34" w:type="dxa"/>
            <w:gridSpan w:val="3"/>
            <w:vAlign w:val="center"/>
          </w:tcPr>
          <w:p w14:paraId="5FF03471">
            <w:pPr>
              <w:pStyle w:val="10"/>
              <w:spacing w:line="256" w:lineRule="exact"/>
              <w:ind w:left="2235" w:right="2230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</w:p>
        </w:tc>
        <w:tc>
          <w:tcPr>
            <w:tcW w:w="1910" w:type="dxa"/>
            <w:vMerge w:val="continue"/>
            <w:tcBorders>
              <w:top w:val="nil"/>
            </w:tcBorders>
            <w:vAlign w:val="center"/>
          </w:tcPr>
          <w:p w14:paraId="56EE0AA2">
            <w:pPr>
              <w:jc w:val="center"/>
              <w:rPr>
                <w:sz w:val="2"/>
                <w:szCs w:val="2"/>
              </w:rPr>
            </w:pPr>
          </w:p>
        </w:tc>
      </w:tr>
      <w:tr w14:paraId="52F97F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625" w:type="dxa"/>
            <w:vMerge w:val="continue"/>
            <w:tcBorders>
              <w:top w:val="nil"/>
            </w:tcBorders>
            <w:vAlign w:val="center"/>
          </w:tcPr>
          <w:p w14:paraId="4121D9E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vAlign w:val="center"/>
          </w:tcPr>
          <w:p w14:paraId="35495E67">
            <w:pPr>
              <w:pStyle w:val="10"/>
              <w:spacing w:line="261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«Овощной</w:t>
            </w:r>
          </w:p>
          <w:p w14:paraId="2E3CD288">
            <w:pPr>
              <w:pStyle w:val="10"/>
              <w:spacing w:line="270" w:lineRule="atLeast"/>
              <w:ind w:left="108" w:right="35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магазин», </w:t>
            </w:r>
            <w:r>
              <w:rPr>
                <w:sz w:val="24"/>
              </w:rPr>
              <w:t>«Маша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обедает»</w:t>
            </w:r>
          </w:p>
        </w:tc>
        <w:tc>
          <w:tcPr>
            <w:tcW w:w="2263" w:type="dxa"/>
            <w:vAlign w:val="center"/>
          </w:tcPr>
          <w:p w14:paraId="30005BCB">
            <w:pPr>
              <w:pStyle w:val="10"/>
              <w:spacing w:line="261" w:lineRule="exact"/>
              <w:ind w:left="170"/>
              <w:jc w:val="center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</w:p>
          <w:p w14:paraId="7C2A040E">
            <w:pPr>
              <w:pStyle w:val="10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«Больница»</w:t>
            </w:r>
          </w:p>
        </w:tc>
        <w:tc>
          <w:tcPr>
            <w:tcW w:w="2405" w:type="dxa"/>
            <w:vAlign w:val="center"/>
          </w:tcPr>
          <w:p w14:paraId="75ECB77E">
            <w:pPr>
              <w:pStyle w:val="10"/>
              <w:spacing w:line="261" w:lineRule="exact"/>
              <w:ind w:left="173"/>
              <w:jc w:val="center"/>
              <w:rPr>
                <w:sz w:val="24"/>
              </w:rPr>
            </w:pPr>
            <w:r>
              <w:rPr>
                <w:sz w:val="24"/>
              </w:rPr>
              <w:t>«Семья»,</w:t>
            </w:r>
          </w:p>
          <w:p w14:paraId="7FD46493">
            <w:pPr>
              <w:pStyle w:val="10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«Прачечная»,</w:t>
            </w:r>
          </w:p>
        </w:tc>
        <w:tc>
          <w:tcPr>
            <w:tcW w:w="1910" w:type="dxa"/>
            <w:vMerge w:val="continue"/>
            <w:tcBorders>
              <w:top w:val="nil"/>
            </w:tcBorders>
            <w:vAlign w:val="center"/>
          </w:tcPr>
          <w:p w14:paraId="72C2E437">
            <w:pPr>
              <w:jc w:val="center"/>
              <w:rPr>
                <w:sz w:val="2"/>
                <w:szCs w:val="2"/>
              </w:rPr>
            </w:pPr>
          </w:p>
        </w:tc>
      </w:tr>
    </w:tbl>
    <w:p w14:paraId="19F973CB">
      <w:pPr>
        <w:pStyle w:val="7"/>
        <w:rPr>
          <w:sz w:val="20"/>
        </w:rPr>
      </w:pPr>
    </w:p>
    <w:p w14:paraId="1E71B933">
      <w:pPr>
        <w:pStyle w:val="7"/>
        <w:rPr>
          <w:sz w:val="20"/>
        </w:rPr>
      </w:pPr>
    </w:p>
    <w:p w14:paraId="111728B7">
      <w:pPr>
        <w:pStyle w:val="7"/>
        <w:rPr>
          <w:sz w:val="20"/>
        </w:rPr>
      </w:pPr>
    </w:p>
    <w:p w14:paraId="1868FFE2">
      <w:pPr>
        <w:pStyle w:val="7"/>
        <w:rPr>
          <w:sz w:val="20"/>
        </w:rPr>
      </w:pPr>
    </w:p>
    <w:p w14:paraId="15AD8B65">
      <w:pPr>
        <w:pStyle w:val="7"/>
        <w:rPr>
          <w:sz w:val="16"/>
        </w:rPr>
      </w:pPr>
    </w:p>
    <w:p w14:paraId="7D6C3D6A">
      <w:pPr>
        <w:pStyle w:val="7"/>
        <w:spacing w:before="90"/>
        <w:ind w:left="1929" w:right="1076"/>
        <w:jc w:val="center"/>
        <w:sectPr>
          <w:pgSz w:w="11910" w:h="16840"/>
          <w:pgMar w:top="760" w:right="0" w:bottom="0" w:left="0" w:header="720" w:footer="720" w:gutter="0"/>
          <w:cols w:space="720" w:num="1"/>
        </w:sectPr>
      </w:pPr>
    </w:p>
    <w:tbl>
      <w:tblPr>
        <w:tblStyle w:val="6"/>
        <w:tblW w:w="0" w:type="auto"/>
        <w:tblInd w:w="9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0"/>
        <w:gridCol w:w="3"/>
        <w:gridCol w:w="2259"/>
        <w:gridCol w:w="7"/>
        <w:gridCol w:w="2252"/>
        <w:gridCol w:w="11"/>
        <w:gridCol w:w="2709"/>
        <w:gridCol w:w="1588"/>
      </w:tblGrid>
      <w:tr w14:paraId="0D8FB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750" w:type="dxa"/>
            <w:vMerge w:val="restart"/>
            <w:vAlign w:val="center"/>
          </w:tcPr>
          <w:p w14:paraId="52219FBD">
            <w:pPr>
              <w:pStyle w:val="10"/>
              <w:spacing w:before="209"/>
              <w:ind w:left="208" w:right="102" w:hanging="8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Средняя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группа</w:t>
            </w:r>
          </w:p>
        </w:tc>
        <w:tc>
          <w:tcPr>
            <w:tcW w:w="7241" w:type="dxa"/>
            <w:gridSpan w:val="6"/>
            <w:vAlign w:val="center"/>
          </w:tcPr>
          <w:p w14:paraId="25962076">
            <w:pPr>
              <w:pStyle w:val="10"/>
              <w:spacing w:line="256" w:lineRule="exact"/>
              <w:ind w:left="2235" w:right="222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Дидактические</w:t>
            </w:r>
            <w:r>
              <w:rPr>
                <w:rFonts w:hint="default"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игры:</w:t>
            </w:r>
          </w:p>
        </w:tc>
        <w:tc>
          <w:tcPr>
            <w:tcW w:w="1588" w:type="dxa"/>
            <w:vMerge w:val="restart"/>
            <w:vAlign w:val="center"/>
          </w:tcPr>
          <w:p w14:paraId="10A277DD">
            <w:pPr>
              <w:pStyle w:val="10"/>
              <w:ind w:left="126" w:right="12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Памятка</w:t>
            </w:r>
          </w:p>
          <w:p w14:paraId="44118106">
            <w:pPr>
              <w:pStyle w:val="10"/>
              <w:ind w:left="130" w:right="12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«О детском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травматизме</w:t>
            </w:r>
          </w:p>
          <w:p w14:paraId="5DE06EEB">
            <w:pPr>
              <w:pStyle w:val="10"/>
              <w:ind w:lef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  <w:p w14:paraId="4322A4D2">
            <w:pPr>
              <w:pStyle w:val="10"/>
              <w:spacing w:before="1"/>
              <w:ind w:left="130" w:right="12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Опасности на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дорогах»</w:t>
            </w:r>
          </w:p>
        </w:tc>
      </w:tr>
      <w:tr w14:paraId="1B550B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</w:trPr>
        <w:tc>
          <w:tcPr>
            <w:tcW w:w="1750" w:type="dxa"/>
            <w:vMerge w:val="continue"/>
            <w:tcBorders>
              <w:top w:val="nil"/>
            </w:tcBorders>
            <w:vAlign w:val="center"/>
          </w:tcPr>
          <w:p w14:paraId="5BC5EA4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69A04FC3">
            <w:pPr>
              <w:pStyle w:val="10"/>
              <w:ind w:left="108" w:right="14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«Распутай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путаницу», «Так и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</w:t>
            </w:r>
            <w:r>
              <w:rPr>
                <w:rFonts w:hint="default" w:ascii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так»,</w:t>
            </w:r>
            <w:r>
              <w:rPr>
                <w:rFonts w:hint="default"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«Ядовитые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грибы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ягоды»,</w:t>
            </w:r>
          </w:p>
          <w:p w14:paraId="3403DC0B">
            <w:pPr>
              <w:pStyle w:val="10"/>
              <w:ind w:left="108" w:right="74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«Покажи,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что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назову»</w:t>
            </w:r>
          </w:p>
        </w:tc>
        <w:tc>
          <w:tcPr>
            <w:tcW w:w="2259" w:type="dxa"/>
            <w:gridSpan w:val="2"/>
            <w:vAlign w:val="center"/>
          </w:tcPr>
          <w:p w14:paraId="64827DF1">
            <w:pPr>
              <w:pStyle w:val="10"/>
              <w:spacing w:line="261" w:lineRule="exact"/>
              <w:ind w:left="10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«Узнай</w:t>
            </w:r>
            <w:r>
              <w:rPr>
                <w:rFonts w:hint="default"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hint="default"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назови»,</w:t>
            </w:r>
          </w:p>
          <w:p w14:paraId="04E6C3E2">
            <w:pPr>
              <w:pStyle w:val="10"/>
              <w:ind w:left="105" w:right="88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«Источники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опасности»,</w:t>
            </w:r>
          </w:p>
          <w:p w14:paraId="0303ED6E">
            <w:pPr>
              <w:pStyle w:val="10"/>
              <w:ind w:left="105" w:right="581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«Угадай, какие</w:t>
            </w:r>
            <w:r>
              <w:rPr>
                <w:rFonts w:hint="default" w:ascii="Times New Roman" w:hAnsi="Times New Roman" w:cs="Times New Roman"/>
                <w:spacing w:val="-58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чувства?»</w:t>
            </w:r>
          </w:p>
        </w:tc>
        <w:tc>
          <w:tcPr>
            <w:tcW w:w="2720" w:type="dxa"/>
            <w:gridSpan w:val="2"/>
            <w:vAlign w:val="center"/>
          </w:tcPr>
          <w:p w14:paraId="306DA146">
            <w:pPr>
              <w:pStyle w:val="10"/>
              <w:spacing w:line="261" w:lineRule="exact"/>
              <w:ind w:left="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«Сбор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грибов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</w:t>
            </w:r>
          </w:p>
          <w:p w14:paraId="40DEA3A3">
            <w:pPr>
              <w:pStyle w:val="10"/>
              <w:ind w:left="108" w:right="101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ягод», «Соедини по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точкам»,</w:t>
            </w:r>
            <w:r>
              <w:rPr>
                <w:rFonts w:hint="default" w:ascii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«Части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тела»,</w:t>
            </w:r>
            <w:r>
              <w:rPr>
                <w:rFonts w:hint="default"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Можно-нельзя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583B34D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6A93B0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750" w:type="dxa"/>
            <w:vMerge w:val="continue"/>
            <w:tcBorders>
              <w:top w:val="nil"/>
            </w:tcBorders>
            <w:vAlign w:val="center"/>
          </w:tcPr>
          <w:p w14:paraId="0287207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41" w:type="dxa"/>
            <w:gridSpan w:val="6"/>
            <w:vAlign w:val="center"/>
          </w:tcPr>
          <w:p w14:paraId="11FE6A66">
            <w:pPr>
              <w:pStyle w:val="10"/>
              <w:spacing w:line="256" w:lineRule="exact"/>
              <w:ind w:left="2235" w:right="2227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Беседы: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3B4DF79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0ABF47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0" w:hRule="atLeast"/>
        </w:trPr>
        <w:tc>
          <w:tcPr>
            <w:tcW w:w="1750" w:type="dxa"/>
            <w:vMerge w:val="continue"/>
            <w:tcBorders>
              <w:top w:val="nil"/>
            </w:tcBorders>
            <w:vAlign w:val="center"/>
          </w:tcPr>
          <w:p w14:paraId="1F77A06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16803F44">
            <w:pPr>
              <w:pStyle w:val="10"/>
              <w:ind w:left="108" w:right="466" w:firstLine="64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«Чем опасно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солнце»,</w:t>
            </w:r>
            <w:r>
              <w:rPr>
                <w:rFonts w:hint="default" w:ascii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«Не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выглядывай в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>открытое</w:t>
            </w:r>
            <w:r>
              <w:rPr>
                <w:rFonts w:hint="default" w:ascii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окно»,</w:t>
            </w:r>
          </w:p>
          <w:p w14:paraId="7DEBEB85">
            <w:pPr>
              <w:pStyle w:val="10"/>
              <w:ind w:left="108" w:right="10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«Не влезай на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высокие</w:t>
            </w:r>
            <w:r>
              <w:rPr>
                <w:rFonts w:hint="default"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предметы»</w:t>
            </w:r>
          </w:p>
        </w:tc>
        <w:tc>
          <w:tcPr>
            <w:tcW w:w="2259" w:type="dxa"/>
            <w:gridSpan w:val="2"/>
            <w:vAlign w:val="center"/>
          </w:tcPr>
          <w:p w14:paraId="2D39821C">
            <w:pPr>
              <w:pStyle w:val="10"/>
              <w:ind w:left="105" w:right="52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«Поведение на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воде»,</w:t>
            </w:r>
            <w:r>
              <w:rPr>
                <w:rFonts w:hint="default" w:ascii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«Не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открывай дверь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>чужим</w:t>
            </w:r>
            <w:r>
              <w:rPr>
                <w:rFonts w:hint="default" w:ascii="Times New Roman" w:hAnsi="Times New Roman" w:cs="Times New Roman"/>
                <w:spacing w:val="-1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людям»,</w:t>
            </w:r>
          </w:p>
          <w:p w14:paraId="48639FA6">
            <w:pPr>
              <w:pStyle w:val="10"/>
              <w:spacing w:line="270" w:lineRule="atLeast"/>
              <w:ind w:left="105" w:right="15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«Не</w:t>
            </w:r>
            <w:r>
              <w:rPr>
                <w:rFonts w:hint="default"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ходи</w:t>
            </w:r>
            <w:r>
              <w:rPr>
                <w:rFonts w:hint="default"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hint="default"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чужими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людьми, не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разговаривай с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ними»</w:t>
            </w:r>
          </w:p>
        </w:tc>
        <w:tc>
          <w:tcPr>
            <w:tcW w:w="2720" w:type="dxa"/>
            <w:gridSpan w:val="2"/>
            <w:vAlign w:val="center"/>
          </w:tcPr>
          <w:p w14:paraId="0628F04B">
            <w:pPr>
              <w:pStyle w:val="10"/>
              <w:ind w:left="108" w:right="42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«Не собирай не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знакомые</w:t>
            </w:r>
            <w:r>
              <w:rPr>
                <w:rFonts w:hint="default"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грибы»,</w:t>
            </w:r>
          </w:p>
          <w:p w14:paraId="668CAE9D">
            <w:pPr>
              <w:pStyle w:val="10"/>
              <w:ind w:left="108" w:right="469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«Это</w:t>
            </w:r>
            <w:r>
              <w:rPr>
                <w:rFonts w:hint="default" w:ascii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</w:t>
            </w:r>
            <w:r>
              <w:rPr>
                <w:rFonts w:hint="default"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игрушки,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это опасно», «Не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ешь лекарство и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витамины без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разрешения»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7AB0EA6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3D87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1750" w:type="dxa"/>
            <w:vMerge w:val="continue"/>
            <w:tcBorders>
              <w:top w:val="nil"/>
            </w:tcBorders>
            <w:vAlign w:val="center"/>
          </w:tcPr>
          <w:p w14:paraId="7ED6CBB6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41" w:type="dxa"/>
            <w:gridSpan w:val="6"/>
            <w:vAlign w:val="center"/>
          </w:tcPr>
          <w:p w14:paraId="63002043">
            <w:pPr>
              <w:pStyle w:val="10"/>
              <w:spacing w:line="256" w:lineRule="exact"/>
              <w:ind w:left="2235" w:right="2229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Чтение</w:t>
            </w:r>
            <w:r>
              <w:rPr>
                <w:rFonts w:hint="default"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произведений: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228F911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82C2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1750" w:type="dxa"/>
            <w:vMerge w:val="continue"/>
            <w:tcBorders>
              <w:top w:val="nil"/>
            </w:tcBorders>
            <w:vAlign w:val="center"/>
          </w:tcPr>
          <w:p w14:paraId="4DF78CD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0AC3CC33">
            <w:pPr>
              <w:pStyle w:val="10"/>
              <w:spacing w:line="261" w:lineRule="exact"/>
              <w:ind w:left="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С.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Маршак</w:t>
            </w:r>
          </w:p>
          <w:p w14:paraId="078F1B20">
            <w:pPr>
              <w:pStyle w:val="10"/>
              <w:ind w:left="108" w:right="55" w:rightChars="2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«Рассказ о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неизвестном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герое»,</w:t>
            </w:r>
          </w:p>
          <w:p w14:paraId="2B5369B5">
            <w:pPr>
              <w:pStyle w:val="10"/>
              <w:spacing w:line="270" w:lineRule="atLeast"/>
              <w:ind w:left="108" w:right="55" w:rightChars="2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>«Приключения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Яника»</w:t>
            </w:r>
          </w:p>
        </w:tc>
        <w:tc>
          <w:tcPr>
            <w:tcW w:w="2259" w:type="dxa"/>
            <w:gridSpan w:val="2"/>
            <w:vAlign w:val="center"/>
          </w:tcPr>
          <w:p w14:paraId="359892D2">
            <w:pPr>
              <w:pStyle w:val="10"/>
              <w:ind w:left="10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В.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Даль</w:t>
            </w:r>
            <w:r>
              <w:rPr>
                <w:rFonts w:hint="default" w:ascii="Times New Roman" w:hAnsi="Times New Roman" w:cs="Times New Roman"/>
                <w:spacing w:val="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«Война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грибов</w:t>
            </w:r>
            <w:r>
              <w:rPr>
                <w:rFonts w:hint="default" w:ascii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hint="default" w:ascii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ягодами»,</w:t>
            </w:r>
          </w:p>
          <w:p w14:paraId="34AD4A9A">
            <w:pPr>
              <w:pStyle w:val="10"/>
              <w:ind w:left="10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«Девочка</w:t>
            </w:r>
            <w:r>
              <w:rPr>
                <w:rFonts w:hint="default"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чумазая»</w:t>
            </w:r>
          </w:p>
        </w:tc>
        <w:tc>
          <w:tcPr>
            <w:tcW w:w="2720" w:type="dxa"/>
            <w:gridSpan w:val="2"/>
            <w:vAlign w:val="center"/>
          </w:tcPr>
          <w:p w14:paraId="6A2091DE">
            <w:pPr>
              <w:pStyle w:val="10"/>
              <w:ind w:left="108" w:right="263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С.Маршак</w:t>
            </w:r>
            <w:r>
              <w:rPr>
                <w:rFonts w:hint="default" w:ascii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«Рассказ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 неизвестном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герое»,</w:t>
            </w:r>
          </w:p>
          <w:p w14:paraId="1CFC0855">
            <w:pPr>
              <w:pStyle w:val="10"/>
              <w:ind w:left="108" w:right="74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«Приключения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Орсика»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43DCCE8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A092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750" w:type="dxa"/>
            <w:vMerge w:val="continue"/>
            <w:tcBorders>
              <w:top w:val="nil"/>
            </w:tcBorders>
            <w:vAlign w:val="center"/>
          </w:tcPr>
          <w:p w14:paraId="059BF7C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41" w:type="dxa"/>
            <w:gridSpan w:val="6"/>
            <w:vAlign w:val="center"/>
          </w:tcPr>
          <w:p w14:paraId="75406A1E">
            <w:pPr>
              <w:pStyle w:val="10"/>
              <w:spacing w:line="256" w:lineRule="exact"/>
              <w:ind w:left="2235" w:right="223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Сюжетно-ролевая</w:t>
            </w:r>
            <w:r>
              <w:rPr>
                <w:rFonts w:hint="default"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игра: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56EC9015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B9975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750" w:type="dxa"/>
            <w:vMerge w:val="continue"/>
            <w:tcBorders>
              <w:top w:val="nil"/>
            </w:tcBorders>
            <w:vAlign w:val="center"/>
          </w:tcPr>
          <w:p w14:paraId="01ECAB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2B9FD089">
            <w:pPr>
              <w:pStyle w:val="10"/>
              <w:spacing w:line="256" w:lineRule="exact"/>
              <w:ind w:left="17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«Больница»</w:t>
            </w:r>
          </w:p>
        </w:tc>
        <w:tc>
          <w:tcPr>
            <w:tcW w:w="2259" w:type="dxa"/>
            <w:gridSpan w:val="2"/>
            <w:vAlign w:val="center"/>
          </w:tcPr>
          <w:p w14:paraId="2265D1E7">
            <w:pPr>
              <w:pStyle w:val="10"/>
              <w:spacing w:line="256" w:lineRule="exact"/>
              <w:ind w:left="17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«Семья»</w:t>
            </w:r>
          </w:p>
        </w:tc>
        <w:tc>
          <w:tcPr>
            <w:tcW w:w="2720" w:type="dxa"/>
            <w:gridSpan w:val="2"/>
            <w:vAlign w:val="center"/>
          </w:tcPr>
          <w:p w14:paraId="049CB837">
            <w:pPr>
              <w:pStyle w:val="10"/>
              <w:spacing w:line="256" w:lineRule="exact"/>
              <w:ind w:left="173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«Мы</w:t>
            </w:r>
            <w:r>
              <w:rPr>
                <w:rFonts w:hint="default"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помощники»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2F144A2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A1FB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50" w:type="dxa"/>
            <w:vMerge w:val="restart"/>
            <w:vAlign w:val="center"/>
          </w:tcPr>
          <w:p w14:paraId="2907BD7F">
            <w:pPr>
              <w:pStyle w:val="10"/>
              <w:ind w:right="87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Старшая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, подготовительная </w:t>
            </w:r>
            <w:r>
              <w:rPr>
                <w:rFonts w:hint="default" w:ascii="Times New Roman" w:hAnsi="Times New Roman" w:cs="Times New Roman"/>
                <w:spacing w:val="-58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группа</w:t>
            </w:r>
          </w:p>
        </w:tc>
        <w:tc>
          <w:tcPr>
            <w:tcW w:w="7241" w:type="dxa"/>
            <w:gridSpan w:val="6"/>
            <w:vAlign w:val="center"/>
          </w:tcPr>
          <w:p w14:paraId="0EC3EF3E">
            <w:pPr>
              <w:pStyle w:val="10"/>
              <w:spacing w:line="258" w:lineRule="exact"/>
              <w:ind w:left="2235" w:right="222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Дидактические</w:t>
            </w:r>
            <w:r>
              <w:rPr>
                <w:rFonts w:hint="default"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игры:</w:t>
            </w:r>
          </w:p>
        </w:tc>
        <w:tc>
          <w:tcPr>
            <w:tcW w:w="1588" w:type="dxa"/>
            <w:vMerge w:val="restart"/>
            <w:vAlign w:val="center"/>
          </w:tcPr>
          <w:p w14:paraId="70A7C96E">
            <w:pPr>
              <w:pStyle w:val="10"/>
              <w:spacing w:before="1"/>
              <w:ind w:left="128" w:right="12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Консультация</w:t>
            </w:r>
          </w:p>
          <w:p w14:paraId="55AFDDFB">
            <w:pPr>
              <w:pStyle w:val="10"/>
              <w:ind w:left="147" w:right="139" w:firstLine="1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«Оказание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первой помощи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при тепловом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ударе»</w:t>
            </w:r>
          </w:p>
        </w:tc>
      </w:tr>
      <w:tr w14:paraId="67D9A6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5" w:hRule="atLeast"/>
        </w:trPr>
        <w:tc>
          <w:tcPr>
            <w:tcW w:w="1750" w:type="dxa"/>
            <w:vMerge w:val="continue"/>
            <w:tcBorders>
              <w:top w:val="nil"/>
            </w:tcBorders>
            <w:vAlign w:val="center"/>
          </w:tcPr>
          <w:p w14:paraId="0572FAC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11567F04">
            <w:pPr>
              <w:pStyle w:val="10"/>
              <w:ind w:left="108" w:right="10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«Съедобные,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несъедобные грибы</w:t>
            </w:r>
            <w:r>
              <w:rPr>
                <w:rFonts w:hint="default" w:ascii="Times New Roman" w:hAnsi="Times New Roman" w:cs="Times New Roman"/>
                <w:spacing w:val="-58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ягоды»,</w:t>
            </w:r>
            <w:r>
              <w:rPr>
                <w:rFonts w:hint="default" w:ascii="Times New Roman" w:hAnsi="Times New Roman" w:cs="Times New Roman"/>
                <w:spacing w:val="3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«Как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уберечь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себя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от</w:t>
            </w:r>
          </w:p>
          <w:p w14:paraId="3CEFBE58">
            <w:pPr>
              <w:pStyle w:val="10"/>
              <w:tabs>
                <w:tab w:val="left" w:pos="2200"/>
              </w:tabs>
              <w:spacing w:line="270" w:lineRule="atLeast"/>
              <w:ind w:left="108" w:right="56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беды»,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«Собери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Машеньку»</w:t>
            </w:r>
          </w:p>
        </w:tc>
        <w:tc>
          <w:tcPr>
            <w:tcW w:w="2259" w:type="dxa"/>
            <w:gridSpan w:val="2"/>
            <w:vAlign w:val="center"/>
          </w:tcPr>
          <w:p w14:paraId="2A0DED2B">
            <w:pPr>
              <w:pStyle w:val="10"/>
              <w:ind w:left="105" w:right="441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«Как избежать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>неприятностей»,</w:t>
            </w:r>
          </w:p>
          <w:p w14:paraId="6C6EA586">
            <w:pPr>
              <w:pStyle w:val="10"/>
              <w:ind w:left="105" w:right="53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«Что</w:t>
            </w:r>
            <w:r>
              <w:rPr>
                <w:rFonts w:hint="default"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мы</w:t>
            </w:r>
            <w:r>
              <w:rPr>
                <w:rFonts w:hint="default"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знаем</w:t>
            </w:r>
            <w:r>
              <w:rPr>
                <w:rFonts w:hint="default"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вещах»</w:t>
            </w:r>
          </w:p>
        </w:tc>
        <w:tc>
          <w:tcPr>
            <w:tcW w:w="2720" w:type="dxa"/>
            <w:gridSpan w:val="2"/>
            <w:vAlign w:val="center"/>
          </w:tcPr>
          <w:p w14:paraId="6263CA94">
            <w:pPr>
              <w:pStyle w:val="10"/>
              <w:spacing w:line="261" w:lineRule="exact"/>
              <w:ind w:left="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«Сигналы</w:t>
            </w:r>
            <w:r>
              <w:rPr>
                <w:rFonts w:hint="default" w:ascii="Times New Roman" w:hAnsi="Times New Roman" w:cs="Times New Roman"/>
                <w:spacing w:val="-1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тревоги»,</w:t>
            </w:r>
          </w:p>
          <w:p w14:paraId="1F3362B7">
            <w:pPr>
              <w:pStyle w:val="10"/>
              <w:ind w:left="108" w:right="247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«Кто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скорее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наполнит</w:t>
            </w:r>
            <w:r>
              <w:rPr>
                <w:rFonts w:hint="default" w:ascii="Times New Roman" w:hAnsi="Times New Roman" w:cs="Times New Roman"/>
                <w:spacing w:val="-1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корзину»,</w:t>
            </w:r>
          </w:p>
          <w:p w14:paraId="7E1AED85">
            <w:pPr>
              <w:pStyle w:val="10"/>
              <w:ind w:left="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«Хорошо –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плохо»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1622DA3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01E6C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750" w:type="dxa"/>
            <w:vMerge w:val="continue"/>
            <w:tcBorders>
              <w:top w:val="nil"/>
            </w:tcBorders>
            <w:vAlign w:val="center"/>
          </w:tcPr>
          <w:p w14:paraId="5068935C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41" w:type="dxa"/>
            <w:gridSpan w:val="6"/>
            <w:vAlign w:val="center"/>
          </w:tcPr>
          <w:p w14:paraId="332BFA87">
            <w:pPr>
              <w:pStyle w:val="10"/>
              <w:spacing w:line="256" w:lineRule="exact"/>
              <w:ind w:left="2235" w:right="2227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Беседы: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45B086D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71E02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2" w:hRule="atLeast"/>
        </w:trPr>
        <w:tc>
          <w:tcPr>
            <w:tcW w:w="1750" w:type="dxa"/>
            <w:vMerge w:val="continue"/>
            <w:tcBorders>
              <w:top w:val="nil"/>
            </w:tcBorders>
            <w:vAlign w:val="center"/>
          </w:tcPr>
          <w:p w14:paraId="62A181E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2" w:type="dxa"/>
            <w:gridSpan w:val="2"/>
            <w:vAlign w:val="center"/>
          </w:tcPr>
          <w:p w14:paraId="1845CB96">
            <w:pPr>
              <w:pStyle w:val="10"/>
              <w:ind w:left="108" w:right="374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«Если чужой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проходит</w:t>
            </w:r>
            <w:r>
              <w:rPr>
                <w:rFonts w:hint="default"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hint="default"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дом»,</w:t>
            </w:r>
          </w:p>
          <w:p w14:paraId="1D9C5AC6">
            <w:pPr>
              <w:pStyle w:val="10"/>
              <w:ind w:left="108" w:right="223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«Экстренные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службы»,</w:t>
            </w:r>
            <w:r>
              <w:rPr>
                <w:rFonts w:hint="default" w:ascii="Times New Roman" w:hAnsi="Times New Roman" w:cs="Times New Roman"/>
                <w:spacing w:val="-1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«Солнце</w:t>
            </w:r>
          </w:p>
          <w:p w14:paraId="44BD8D5E">
            <w:pPr>
              <w:pStyle w:val="10"/>
              <w:ind w:left="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hint="default"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друг</w:t>
            </w:r>
            <w:r>
              <w:rPr>
                <w:rFonts w:hint="default"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или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враг»,</w:t>
            </w:r>
          </w:p>
          <w:p w14:paraId="1ADD5659">
            <w:pPr>
              <w:pStyle w:val="10"/>
              <w:ind w:left="108" w:right="204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«Балкон, открытое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окно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другие</w:t>
            </w:r>
          </w:p>
          <w:p w14:paraId="6309EB6D">
            <w:pPr>
              <w:pStyle w:val="10"/>
              <w:ind w:left="108" w:right="52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бытовые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опасности»</w:t>
            </w:r>
          </w:p>
        </w:tc>
        <w:tc>
          <w:tcPr>
            <w:tcW w:w="2259" w:type="dxa"/>
            <w:gridSpan w:val="2"/>
            <w:vAlign w:val="center"/>
          </w:tcPr>
          <w:p w14:paraId="15C32C4A">
            <w:pPr>
              <w:pStyle w:val="10"/>
              <w:ind w:left="105" w:right="38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«Твое здоровье в</w:t>
            </w:r>
            <w:r>
              <w:rPr>
                <w:rFonts w:hint="default" w:ascii="Times New Roman" w:hAnsi="Times New Roman" w:cs="Times New Roman"/>
                <w:spacing w:val="-58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твоих руках»,</w:t>
            </w:r>
          </w:p>
          <w:p w14:paraId="78B3255D">
            <w:pPr>
              <w:pStyle w:val="10"/>
              <w:ind w:left="10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«Врачи</w:t>
            </w:r>
            <w:r>
              <w:rPr>
                <w:rFonts w:hint="default"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наши</w:t>
            </w:r>
          </w:p>
          <w:p w14:paraId="7EEB493B">
            <w:pPr>
              <w:pStyle w:val="10"/>
              <w:ind w:left="105" w:right="23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друзья»,</w:t>
            </w:r>
            <w:r>
              <w:rPr>
                <w:rFonts w:hint="default"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«Правила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поведения с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незнакомыми</w:t>
            </w:r>
          </w:p>
          <w:p w14:paraId="2F06212F">
            <w:pPr>
              <w:pStyle w:val="10"/>
              <w:ind w:left="10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животными»,</w:t>
            </w:r>
          </w:p>
          <w:p w14:paraId="2A942C9D">
            <w:pPr>
              <w:pStyle w:val="10"/>
              <w:tabs>
                <w:tab w:val="left" w:pos="1320"/>
              </w:tabs>
              <w:ind w:left="105" w:right="49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«Контакты с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незнакомыми</w:t>
            </w:r>
          </w:p>
          <w:p w14:paraId="19D0C8DF">
            <w:pPr>
              <w:pStyle w:val="10"/>
              <w:ind w:left="10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людьми</w:t>
            </w:r>
            <w:r>
              <w:rPr>
                <w:rFonts w:hint="default"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улице»</w:t>
            </w:r>
          </w:p>
        </w:tc>
        <w:tc>
          <w:tcPr>
            <w:tcW w:w="2720" w:type="dxa"/>
            <w:gridSpan w:val="2"/>
            <w:vAlign w:val="center"/>
          </w:tcPr>
          <w:p w14:paraId="6522F1D3">
            <w:pPr>
              <w:pStyle w:val="10"/>
              <w:ind w:left="108" w:right="45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«Что</w:t>
            </w:r>
            <w:r>
              <w:rPr>
                <w:rFonts w:hint="default" w:ascii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надо</w:t>
            </w:r>
            <w:r>
              <w:rPr>
                <w:rFonts w:hint="default" w:ascii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делать,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чтобы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</w:t>
            </w:r>
          </w:p>
          <w:p w14:paraId="405ADAEC">
            <w:pPr>
              <w:pStyle w:val="10"/>
              <w:ind w:left="108" w:right="23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простудиться»,</w:t>
            </w:r>
            <w:r>
              <w:rPr>
                <w:rFonts w:hint="default" w:ascii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«Ты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поранился»,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«Не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играй с бродячими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животными»,</w:t>
            </w:r>
          </w:p>
          <w:p w14:paraId="2F5CA101">
            <w:pPr>
              <w:pStyle w:val="10"/>
              <w:ind w:left="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«Чтобы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было</w:t>
            </w:r>
          </w:p>
          <w:p w14:paraId="174EAF2B">
            <w:pPr>
              <w:pStyle w:val="10"/>
              <w:spacing w:line="270" w:lineRule="atLeast"/>
              <w:ind w:left="108" w:right="153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беды, в воду ты не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заходи»,</w:t>
            </w:r>
            <w:r>
              <w:rPr>
                <w:rFonts w:hint="default" w:ascii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«Витамины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 полезные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продукты»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632A2F8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368E52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753" w:type="dxa"/>
            <w:gridSpan w:val="2"/>
            <w:vMerge w:val="restart"/>
            <w:vAlign w:val="center"/>
          </w:tcPr>
          <w:p w14:paraId="2FD45553">
            <w:pPr>
              <w:pStyle w:val="10"/>
              <w:ind w:left="0"/>
              <w:jc w:val="center"/>
              <w:rPr>
                <w:sz w:val="22"/>
                <w:szCs w:val="21"/>
              </w:rPr>
            </w:pPr>
          </w:p>
        </w:tc>
        <w:tc>
          <w:tcPr>
            <w:tcW w:w="7238" w:type="dxa"/>
            <w:gridSpan w:val="5"/>
            <w:vAlign w:val="center"/>
          </w:tcPr>
          <w:p w14:paraId="012B1C28">
            <w:pPr>
              <w:pStyle w:val="10"/>
              <w:spacing w:line="256" w:lineRule="exact"/>
              <w:ind w:left="2235" w:right="2229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Чтение</w:t>
            </w:r>
            <w:r>
              <w:rPr>
                <w:spacing w:val="-5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произведений:</w:t>
            </w:r>
          </w:p>
        </w:tc>
        <w:tc>
          <w:tcPr>
            <w:tcW w:w="1588" w:type="dxa"/>
            <w:vMerge w:val="restart"/>
            <w:vAlign w:val="center"/>
          </w:tcPr>
          <w:p w14:paraId="56430178">
            <w:pPr>
              <w:pStyle w:val="10"/>
              <w:ind w:left="0"/>
              <w:jc w:val="center"/>
              <w:rPr>
                <w:sz w:val="22"/>
                <w:szCs w:val="21"/>
              </w:rPr>
            </w:pPr>
          </w:p>
        </w:tc>
      </w:tr>
      <w:tr w14:paraId="31CCF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753" w:type="dxa"/>
            <w:gridSpan w:val="2"/>
            <w:vMerge w:val="continue"/>
            <w:tcBorders>
              <w:top w:val="nil"/>
            </w:tcBorders>
            <w:vAlign w:val="center"/>
          </w:tcPr>
          <w:p w14:paraId="2461191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gridSpan w:val="2"/>
            <w:vAlign w:val="center"/>
          </w:tcPr>
          <w:p w14:paraId="38FA9F6B">
            <w:pPr>
              <w:pStyle w:val="10"/>
              <w:ind w:left="108" w:right="56" w:rightChars="0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Ш.Пьеро</w:t>
            </w:r>
            <w:r>
              <w:rPr>
                <w:spacing w:val="-15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«Красная</w:t>
            </w:r>
            <w:r>
              <w:rPr>
                <w:spacing w:val="-57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шапочка»,</w:t>
            </w:r>
            <w:r>
              <w:rPr>
                <w:spacing w:val="1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Л.Толстой</w:t>
            </w:r>
            <w:r>
              <w:rPr>
                <w:spacing w:val="1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«За</w:t>
            </w:r>
            <w:r>
              <w:rPr>
                <w:spacing w:val="1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грибами»</w:t>
            </w:r>
          </w:p>
        </w:tc>
        <w:tc>
          <w:tcPr>
            <w:tcW w:w="2263" w:type="dxa"/>
            <w:gridSpan w:val="2"/>
            <w:vAlign w:val="center"/>
          </w:tcPr>
          <w:p w14:paraId="1F16677B">
            <w:pPr>
              <w:pStyle w:val="10"/>
              <w:ind w:left="105" w:right="151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А.Пушкин «Сказка</w:t>
            </w:r>
            <w:r>
              <w:rPr>
                <w:spacing w:val="-57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о</w:t>
            </w:r>
            <w:r>
              <w:rPr>
                <w:spacing w:val="-9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спящей</w:t>
            </w:r>
            <w:r>
              <w:rPr>
                <w:spacing w:val="-9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царевне»,</w:t>
            </w:r>
          </w:p>
        </w:tc>
        <w:tc>
          <w:tcPr>
            <w:tcW w:w="2709" w:type="dxa"/>
            <w:vAlign w:val="center"/>
          </w:tcPr>
          <w:p w14:paraId="2E8E14D0">
            <w:pPr>
              <w:pStyle w:val="10"/>
              <w:spacing w:line="261" w:lineRule="exact"/>
              <w:ind w:left="108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В.Осеева</w:t>
            </w:r>
          </w:p>
          <w:p w14:paraId="6D3FBB60">
            <w:pPr>
              <w:pStyle w:val="10"/>
              <w:ind w:left="108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«Волшебное</w:t>
            </w:r>
            <w:r>
              <w:rPr>
                <w:spacing w:val="-5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слово»,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249FBC02">
            <w:pPr>
              <w:jc w:val="center"/>
              <w:rPr>
                <w:sz w:val="2"/>
                <w:szCs w:val="2"/>
              </w:rPr>
            </w:pPr>
          </w:p>
        </w:tc>
      </w:tr>
      <w:tr w14:paraId="639F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753" w:type="dxa"/>
            <w:gridSpan w:val="2"/>
            <w:vMerge w:val="continue"/>
            <w:tcBorders>
              <w:top w:val="nil"/>
            </w:tcBorders>
            <w:vAlign w:val="center"/>
          </w:tcPr>
          <w:p w14:paraId="318DB578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238" w:type="dxa"/>
            <w:gridSpan w:val="5"/>
            <w:vAlign w:val="center"/>
          </w:tcPr>
          <w:p w14:paraId="54E47050">
            <w:pPr>
              <w:pStyle w:val="10"/>
              <w:spacing w:line="261" w:lineRule="exact"/>
              <w:ind w:left="2235" w:right="2230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Подвижные</w:t>
            </w:r>
            <w:r>
              <w:rPr>
                <w:spacing w:val="-6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игры: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19283025">
            <w:pPr>
              <w:jc w:val="center"/>
              <w:rPr>
                <w:sz w:val="2"/>
                <w:szCs w:val="2"/>
              </w:rPr>
            </w:pPr>
          </w:p>
        </w:tc>
      </w:tr>
      <w:tr w14:paraId="62895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753" w:type="dxa"/>
            <w:gridSpan w:val="2"/>
            <w:vMerge w:val="continue"/>
            <w:tcBorders>
              <w:top w:val="nil"/>
            </w:tcBorders>
            <w:vAlign w:val="center"/>
          </w:tcPr>
          <w:p w14:paraId="6D3EF06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gridSpan w:val="2"/>
            <w:vAlign w:val="center"/>
          </w:tcPr>
          <w:p w14:paraId="40D3FA72">
            <w:pPr>
              <w:pStyle w:val="10"/>
              <w:spacing w:line="261" w:lineRule="exact"/>
              <w:ind w:left="108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«Огонь»</w:t>
            </w:r>
          </w:p>
        </w:tc>
        <w:tc>
          <w:tcPr>
            <w:tcW w:w="2263" w:type="dxa"/>
            <w:gridSpan w:val="2"/>
            <w:vAlign w:val="center"/>
          </w:tcPr>
          <w:p w14:paraId="32EBE70F">
            <w:pPr>
              <w:pStyle w:val="10"/>
              <w:spacing w:line="261" w:lineRule="exact"/>
              <w:ind w:left="105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«Огонь</w:t>
            </w:r>
            <w:r>
              <w:rPr>
                <w:spacing w:val="-2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и</w:t>
            </w:r>
            <w:r>
              <w:rPr>
                <w:spacing w:val="-2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вода»</w:t>
            </w:r>
          </w:p>
        </w:tc>
        <w:tc>
          <w:tcPr>
            <w:tcW w:w="2709" w:type="dxa"/>
            <w:vAlign w:val="center"/>
          </w:tcPr>
          <w:p w14:paraId="12BA414A">
            <w:pPr>
              <w:pStyle w:val="10"/>
              <w:spacing w:line="261" w:lineRule="exact"/>
              <w:ind w:left="108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«Самые</w:t>
            </w:r>
            <w:r>
              <w:rPr>
                <w:spacing w:val="-3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быстрые</w:t>
            </w:r>
            <w:r>
              <w:rPr>
                <w:spacing w:val="-2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и</w:t>
            </w:r>
          </w:p>
          <w:p w14:paraId="49C322EF">
            <w:pPr>
              <w:pStyle w:val="10"/>
              <w:spacing w:line="270" w:lineRule="exact"/>
              <w:ind w:left="108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ловкие»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1E30551E">
            <w:pPr>
              <w:jc w:val="center"/>
              <w:rPr>
                <w:sz w:val="2"/>
                <w:szCs w:val="2"/>
              </w:rPr>
            </w:pPr>
          </w:p>
        </w:tc>
      </w:tr>
      <w:tr w14:paraId="0C16F1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753" w:type="dxa"/>
            <w:gridSpan w:val="2"/>
            <w:vMerge w:val="continue"/>
            <w:tcBorders>
              <w:top w:val="nil"/>
            </w:tcBorders>
            <w:vAlign w:val="center"/>
          </w:tcPr>
          <w:p w14:paraId="5641EDC9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238" w:type="dxa"/>
            <w:gridSpan w:val="5"/>
            <w:vAlign w:val="center"/>
          </w:tcPr>
          <w:p w14:paraId="0E3FE238">
            <w:pPr>
              <w:pStyle w:val="10"/>
              <w:spacing w:line="261" w:lineRule="exact"/>
              <w:ind w:left="2235" w:right="2230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Сюжетно-ролевая</w:t>
            </w:r>
            <w:r>
              <w:rPr>
                <w:spacing w:val="-4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игра: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6BBB1DBD">
            <w:pPr>
              <w:jc w:val="center"/>
              <w:rPr>
                <w:sz w:val="2"/>
                <w:szCs w:val="2"/>
              </w:rPr>
            </w:pPr>
          </w:p>
        </w:tc>
      </w:tr>
      <w:tr w14:paraId="2B5230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1753" w:type="dxa"/>
            <w:gridSpan w:val="2"/>
            <w:vMerge w:val="continue"/>
            <w:tcBorders>
              <w:top w:val="nil"/>
            </w:tcBorders>
            <w:vAlign w:val="center"/>
          </w:tcPr>
          <w:p w14:paraId="27663552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gridSpan w:val="2"/>
            <w:vAlign w:val="center"/>
          </w:tcPr>
          <w:p w14:paraId="1773DE69">
            <w:pPr>
              <w:pStyle w:val="10"/>
              <w:tabs>
                <w:tab w:val="left" w:pos="1980"/>
              </w:tabs>
              <w:ind w:left="108" w:right="56" w:rightChars="0"/>
              <w:jc w:val="center"/>
              <w:rPr>
                <w:sz w:val="22"/>
                <w:szCs w:val="21"/>
              </w:rPr>
            </w:pPr>
            <w:r>
              <w:rPr>
                <w:spacing w:val="-1"/>
                <w:sz w:val="22"/>
                <w:szCs w:val="21"/>
              </w:rPr>
              <w:t xml:space="preserve">«Пожарные», </w:t>
            </w:r>
            <w:r>
              <w:rPr>
                <w:sz w:val="22"/>
                <w:szCs w:val="21"/>
              </w:rPr>
              <w:t>«У</w:t>
            </w:r>
            <w:r>
              <w:rPr>
                <w:rFonts w:hint="default"/>
                <w:sz w:val="22"/>
                <w:szCs w:val="21"/>
                <w:lang w:val="ru-RU"/>
              </w:rPr>
              <w:t xml:space="preserve"> </w:t>
            </w:r>
            <w:r>
              <w:rPr>
                <w:spacing w:val="-57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меня зазвонил</w:t>
            </w:r>
            <w:r>
              <w:rPr>
                <w:spacing w:val="1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телефон: друг,</w:t>
            </w:r>
            <w:r>
              <w:rPr>
                <w:spacing w:val="1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незнакомый</w:t>
            </w:r>
          </w:p>
          <w:p w14:paraId="4107693C">
            <w:pPr>
              <w:pStyle w:val="10"/>
              <w:spacing w:line="270" w:lineRule="exact"/>
              <w:ind w:left="108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человек»</w:t>
            </w:r>
          </w:p>
        </w:tc>
        <w:tc>
          <w:tcPr>
            <w:tcW w:w="2263" w:type="dxa"/>
            <w:gridSpan w:val="2"/>
            <w:vAlign w:val="center"/>
          </w:tcPr>
          <w:p w14:paraId="61B130ED">
            <w:pPr>
              <w:pStyle w:val="10"/>
              <w:ind w:left="105" w:right="53" w:rightChars="0" w:firstLine="64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«Больница»,</w:t>
            </w:r>
            <w:r>
              <w:rPr>
                <w:spacing w:val="-15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«На</w:t>
            </w:r>
            <w:r>
              <w:rPr>
                <w:spacing w:val="-57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приеме у</w:t>
            </w:r>
            <w:r>
              <w:rPr>
                <w:spacing w:val="-5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врача»</w:t>
            </w:r>
          </w:p>
        </w:tc>
        <w:tc>
          <w:tcPr>
            <w:tcW w:w="2709" w:type="dxa"/>
            <w:vAlign w:val="center"/>
          </w:tcPr>
          <w:p w14:paraId="5ABD0A1F">
            <w:pPr>
              <w:pStyle w:val="10"/>
              <w:ind w:left="108" w:right="444" w:firstLine="64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«Дом»,</w:t>
            </w:r>
            <w:r>
              <w:rPr>
                <w:spacing w:val="-12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«Детский</w:t>
            </w:r>
            <w:r>
              <w:rPr>
                <w:spacing w:val="-57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сад»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0592AA7E">
            <w:pPr>
              <w:jc w:val="center"/>
              <w:rPr>
                <w:sz w:val="2"/>
                <w:szCs w:val="2"/>
              </w:rPr>
            </w:pPr>
          </w:p>
        </w:tc>
      </w:tr>
      <w:tr w14:paraId="4D507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753" w:type="dxa"/>
            <w:gridSpan w:val="2"/>
            <w:vMerge w:val="continue"/>
            <w:tcBorders>
              <w:top w:val="nil"/>
            </w:tcBorders>
            <w:vAlign w:val="center"/>
          </w:tcPr>
          <w:p w14:paraId="2FBB011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238" w:type="dxa"/>
            <w:gridSpan w:val="5"/>
            <w:vAlign w:val="center"/>
          </w:tcPr>
          <w:p w14:paraId="1867A142">
            <w:pPr>
              <w:pStyle w:val="10"/>
              <w:spacing w:line="262" w:lineRule="exact"/>
              <w:ind w:left="2235" w:right="2229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Подвижная</w:t>
            </w:r>
            <w:r>
              <w:rPr>
                <w:spacing w:val="-4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игра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22D10EFD">
            <w:pPr>
              <w:jc w:val="center"/>
              <w:rPr>
                <w:sz w:val="2"/>
                <w:szCs w:val="2"/>
              </w:rPr>
            </w:pPr>
          </w:p>
        </w:tc>
      </w:tr>
      <w:tr w14:paraId="65CFF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753" w:type="dxa"/>
            <w:gridSpan w:val="2"/>
            <w:vMerge w:val="continue"/>
            <w:tcBorders>
              <w:top w:val="nil"/>
            </w:tcBorders>
            <w:vAlign w:val="center"/>
          </w:tcPr>
          <w:p w14:paraId="3CCD1F4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266" w:type="dxa"/>
            <w:gridSpan w:val="2"/>
            <w:vAlign w:val="center"/>
          </w:tcPr>
          <w:p w14:paraId="35F85DA5">
            <w:pPr>
              <w:pStyle w:val="10"/>
              <w:spacing w:line="261" w:lineRule="exact"/>
              <w:ind w:left="108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«Хозяин</w:t>
            </w:r>
            <w:r>
              <w:rPr>
                <w:spacing w:val="-1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озера»</w:t>
            </w:r>
          </w:p>
        </w:tc>
        <w:tc>
          <w:tcPr>
            <w:tcW w:w="2263" w:type="dxa"/>
            <w:gridSpan w:val="2"/>
            <w:vAlign w:val="center"/>
          </w:tcPr>
          <w:p w14:paraId="2D78A8AF">
            <w:pPr>
              <w:pStyle w:val="10"/>
              <w:spacing w:line="261" w:lineRule="exact"/>
              <w:ind w:left="105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«Сбей</w:t>
            </w:r>
            <w:r>
              <w:rPr>
                <w:spacing w:val="-1"/>
                <w:sz w:val="22"/>
                <w:szCs w:val="21"/>
              </w:rPr>
              <w:t xml:space="preserve"> </w:t>
            </w:r>
            <w:r>
              <w:rPr>
                <w:sz w:val="22"/>
                <w:szCs w:val="21"/>
              </w:rPr>
              <w:t>мяч»</w:t>
            </w:r>
          </w:p>
        </w:tc>
        <w:tc>
          <w:tcPr>
            <w:tcW w:w="2709" w:type="dxa"/>
            <w:vAlign w:val="center"/>
          </w:tcPr>
          <w:p w14:paraId="0DBCB3E2">
            <w:pPr>
              <w:pStyle w:val="10"/>
              <w:spacing w:line="261" w:lineRule="exact"/>
              <w:ind w:left="108"/>
              <w:jc w:val="center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«Лабиринт»</w:t>
            </w:r>
          </w:p>
        </w:tc>
        <w:tc>
          <w:tcPr>
            <w:tcW w:w="1588" w:type="dxa"/>
            <w:vMerge w:val="continue"/>
            <w:tcBorders>
              <w:top w:val="nil"/>
            </w:tcBorders>
            <w:vAlign w:val="center"/>
          </w:tcPr>
          <w:p w14:paraId="22437C77">
            <w:pPr>
              <w:jc w:val="center"/>
              <w:rPr>
                <w:sz w:val="2"/>
                <w:szCs w:val="2"/>
              </w:rPr>
            </w:pPr>
          </w:p>
        </w:tc>
      </w:tr>
    </w:tbl>
    <w:p w14:paraId="429D3374">
      <w:pPr>
        <w:pStyle w:val="7"/>
        <w:spacing w:before="90"/>
        <w:ind w:left="1929" w:right="1076"/>
        <w:jc w:val="center"/>
        <w:sectPr>
          <w:pgSz w:w="11910" w:h="16840"/>
          <w:pgMar w:top="840" w:right="0" w:bottom="0" w:left="0" w:header="720" w:footer="720" w:gutter="0"/>
          <w:cols w:space="720" w:num="1"/>
        </w:sectPr>
      </w:pPr>
    </w:p>
    <w:p w14:paraId="457D74E7">
      <w:pPr>
        <w:spacing w:before="70"/>
        <w:ind w:left="0" w:right="844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№4</w:t>
      </w:r>
    </w:p>
    <w:p w14:paraId="19663872">
      <w:pPr>
        <w:pStyle w:val="2"/>
        <w:tabs>
          <w:tab w:val="left" w:pos="4840"/>
        </w:tabs>
        <w:spacing w:before="1"/>
        <w:ind w:left="1100" w:leftChars="500" w:right="689" w:rightChars="313" w:firstLine="0" w:firstLineChars="0"/>
        <w:jc w:val="center"/>
      </w:pPr>
    </w:p>
    <w:p w14:paraId="4B869E13">
      <w:pPr>
        <w:pStyle w:val="2"/>
        <w:tabs>
          <w:tab w:val="left" w:pos="4840"/>
        </w:tabs>
        <w:spacing w:before="1"/>
        <w:ind w:left="1100" w:leftChars="500" w:right="689" w:rightChars="313" w:firstLine="0" w:firstLineChars="0"/>
        <w:jc w:val="center"/>
      </w:pPr>
      <w:r>
        <w:t>ТЕМАТИЧЕСКИЙ ПЛ</w:t>
      </w:r>
      <w:r>
        <w:rPr>
          <w:lang w:val="ru-RU"/>
        </w:rPr>
        <w:t>АН</w:t>
      </w:r>
      <w:r>
        <w:rPr>
          <w:rFonts w:hint="default"/>
          <w:lang w:val="ru-RU"/>
        </w:rPr>
        <w:t xml:space="preserve"> </w:t>
      </w:r>
      <w:r>
        <w:rPr>
          <w:spacing w:val="-67"/>
        </w:rPr>
        <w:t xml:space="preserve"> </w:t>
      </w:r>
      <w:r>
        <w:t>ПО ОБУЧЕНИЮ</w:t>
      </w:r>
      <w:r>
        <w:rPr>
          <w:spacing w:val="-2"/>
        </w:rPr>
        <w:t xml:space="preserve"> </w:t>
      </w:r>
      <w:r>
        <w:t>ДЕТЕЙ</w:t>
      </w:r>
    </w:p>
    <w:p w14:paraId="57FF1B90">
      <w:pPr>
        <w:tabs>
          <w:tab w:val="left" w:pos="4840"/>
        </w:tabs>
        <w:spacing w:before="0" w:line="322" w:lineRule="exact"/>
        <w:ind w:left="1100" w:leftChars="500" w:right="689" w:rightChars="313" w:firstLine="0" w:firstLineChars="0"/>
        <w:jc w:val="center"/>
        <w:rPr>
          <w:b/>
          <w:sz w:val="28"/>
        </w:rPr>
      </w:pPr>
      <w:r>
        <w:rPr>
          <w:b/>
          <w:sz w:val="28"/>
        </w:rPr>
        <w:t>ПОЖАРНОЙ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БЕЗОПАСНОСТИ</w:t>
      </w:r>
    </w:p>
    <w:p w14:paraId="2CDDDC6E">
      <w:pPr>
        <w:pStyle w:val="7"/>
        <w:spacing w:before="9"/>
        <w:rPr>
          <w:b/>
          <w:sz w:val="19"/>
        </w:rPr>
      </w:pPr>
    </w:p>
    <w:p w14:paraId="42D53D47">
      <w:pPr>
        <w:pStyle w:val="2"/>
        <w:spacing w:before="89"/>
        <w:rPr>
          <w:b w:val="0"/>
        </w:rPr>
      </w:pPr>
      <w:r>
        <w:t>Задачи</w:t>
      </w:r>
      <w:r>
        <w:rPr>
          <w:b w:val="0"/>
        </w:rPr>
        <w:t>:</w:t>
      </w:r>
    </w:p>
    <w:p w14:paraId="354CB89D">
      <w:pPr>
        <w:pStyle w:val="9"/>
        <w:numPr>
          <w:ilvl w:val="1"/>
          <w:numId w:val="15"/>
        </w:numPr>
        <w:tabs>
          <w:tab w:val="left" w:pos="2695"/>
          <w:tab w:val="left" w:pos="2696"/>
        </w:tabs>
        <w:spacing w:before="1" w:after="0" w:line="240" w:lineRule="auto"/>
        <w:ind w:left="2695" w:right="0" w:hanging="351"/>
        <w:jc w:val="left"/>
        <w:rPr>
          <w:rFonts w:ascii="Symbol" w:hAnsi="Symbol"/>
          <w:sz w:val="24"/>
        </w:rPr>
      </w:pPr>
      <w:r>
        <w:rPr>
          <w:sz w:val="24"/>
        </w:rPr>
        <w:t>Пропаганда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14:paraId="21902F9C">
      <w:pPr>
        <w:pStyle w:val="9"/>
        <w:numPr>
          <w:ilvl w:val="1"/>
          <w:numId w:val="15"/>
        </w:numPr>
        <w:tabs>
          <w:tab w:val="left" w:pos="2695"/>
          <w:tab w:val="left" w:pos="2696"/>
        </w:tabs>
        <w:spacing w:before="1" w:after="0" w:line="293" w:lineRule="exact"/>
        <w:ind w:left="2695" w:right="0" w:hanging="351"/>
        <w:jc w:val="left"/>
        <w:rPr>
          <w:rFonts w:ascii="Symbol" w:hAnsi="Symbol"/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безопасности;</w:t>
      </w:r>
    </w:p>
    <w:p w14:paraId="59C42D7F">
      <w:pPr>
        <w:pStyle w:val="9"/>
        <w:numPr>
          <w:ilvl w:val="1"/>
          <w:numId w:val="15"/>
        </w:numPr>
        <w:tabs>
          <w:tab w:val="left" w:pos="2696"/>
        </w:tabs>
        <w:spacing w:before="2" w:after="0" w:line="237" w:lineRule="auto"/>
        <w:ind w:left="1702" w:right="852" w:firstLine="643"/>
        <w:jc w:val="both"/>
        <w:rPr>
          <w:rFonts w:ascii="Symbol" w:hAnsi="Symbol"/>
          <w:sz w:val="24"/>
        </w:rPr>
      </w:pPr>
      <w:r>
        <w:rPr>
          <w:sz w:val="24"/>
        </w:rPr>
        <w:t>Активизация деятельности в направлении профилактики пожарной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 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4CAB36AC">
      <w:pPr>
        <w:pStyle w:val="9"/>
        <w:numPr>
          <w:ilvl w:val="1"/>
          <w:numId w:val="15"/>
        </w:numPr>
        <w:tabs>
          <w:tab w:val="left" w:pos="2696"/>
        </w:tabs>
        <w:spacing w:before="2" w:after="0" w:line="293" w:lineRule="exact"/>
        <w:ind w:left="2695" w:right="0" w:hanging="351"/>
        <w:jc w:val="both"/>
        <w:rPr>
          <w:rFonts w:ascii="Symbol" w:hAnsi="Symbol"/>
          <w:sz w:val="24"/>
        </w:rPr>
      </w:pP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4"/>
          <w:sz w:val="24"/>
        </w:rPr>
        <w:t xml:space="preserve"> </w:t>
      </w:r>
      <w:r>
        <w:rPr>
          <w:sz w:val="24"/>
        </w:rPr>
        <w:t>ППБ;</w:t>
      </w:r>
    </w:p>
    <w:p w14:paraId="5A07DB26">
      <w:pPr>
        <w:pStyle w:val="9"/>
        <w:numPr>
          <w:ilvl w:val="1"/>
          <w:numId w:val="15"/>
        </w:numPr>
        <w:tabs>
          <w:tab w:val="left" w:pos="2696"/>
        </w:tabs>
        <w:spacing w:before="1" w:after="0" w:line="237" w:lineRule="auto"/>
        <w:ind w:left="1702" w:right="845" w:firstLine="643"/>
        <w:jc w:val="both"/>
        <w:rPr>
          <w:rFonts w:ascii="Symbol" w:hAnsi="Symbol"/>
          <w:sz w:val="24"/>
        </w:rPr>
      </w:pP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14:paraId="01E2700B">
      <w:pPr>
        <w:pStyle w:val="9"/>
        <w:numPr>
          <w:ilvl w:val="1"/>
          <w:numId w:val="15"/>
        </w:numPr>
        <w:tabs>
          <w:tab w:val="left" w:pos="2696"/>
        </w:tabs>
        <w:spacing w:before="6" w:after="0" w:line="237" w:lineRule="auto"/>
        <w:ind w:left="1702" w:right="851" w:firstLine="643"/>
        <w:jc w:val="both"/>
        <w:rPr>
          <w:rFonts w:ascii="Symbol" w:hAnsi="Symbol"/>
          <w:sz w:val="24"/>
        </w:rPr>
      </w:pPr>
      <w:r>
        <w:rPr>
          <w:sz w:val="24"/>
        </w:rPr>
        <w:t>Участие в подготовке и проведении занятий по выработке навыков и умений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совместных тренировок и учений по действиям в экстремальных 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14:paraId="11DE4778">
      <w:pPr>
        <w:pStyle w:val="9"/>
        <w:numPr>
          <w:ilvl w:val="1"/>
          <w:numId w:val="15"/>
        </w:numPr>
        <w:tabs>
          <w:tab w:val="left" w:pos="2696"/>
        </w:tabs>
        <w:spacing w:before="7" w:after="0" w:line="237" w:lineRule="auto"/>
        <w:ind w:left="1702" w:right="849" w:firstLine="643"/>
        <w:jc w:val="both"/>
        <w:rPr>
          <w:rFonts w:ascii="Symbol" w:hAnsi="Symbol"/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ЧС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в</w:t>
      </w:r>
      <w:r>
        <w:rPr>
          <w:spacing w:val="-1"/>
          <w:sz w:val="24"/>
        </w:rPr>
        <w:t xml:space="preserve"> </w:t>
      </w:r>
      <w:r>
        <w:rPr>
          <w:sz w:val="24"/>
        </w:rPr>
        <w:t>ЧС.</w:t>
      </w:r>
    </w:p>
    <w:p w14:paraId="65B8064F">
      <w:pPr>
        <w:pStyle w:val="7"/>
        <w:spacing w:before="8"/>
      </w:pPr>
    </w:p>
    <w:tbl>
      <w:tblPr>
        <w:tblStyle w:val="6"/>
        <w:tblW w:w="0" w:type="auto"/>
        <w:tblInd w:w="109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1"/>
        <w:gridCol w:w="2388"/>
        <w:gridCol w:w="1902"/>
        <w:gridCol w:w="2443"/>
        <w:gridCol w:w="1864"/>
      </w:tblGrid>
      <w:tr w14:paraId="08EC3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1621" w:type="dxa"/>
            <w:vAlign w:val="center"/>
          </w:tcPr>
          <w:p w14:paraId="060CCC94">
            <w:pPr>
              <w:pStyle w:val="10"/>
              <w:spacing w:line="270" w:lineRule="exact"/>
              <w:ind w:left="3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месяц</w:t>
            </w:r>
          </w:p>
          <w:p w14:paraId="3A7B2294">
            <w:pPr>
              <w:pStyle w:val="10"/>
              <w:spacing w:line="264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2388" w:type="dxa"/>
            <w:vAlign w:val="center"/>
          </w:tcPr>
          <w:p w14:paraId="327977B0">
            <w:pPr>
              <w:pStyle w:val="10"/>
              <w:spacing w:before="135"/>
              <w:ind w:left="89" w:right="8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июнь</w:t>
            </w:r>
          </w:p>
        </w:tc>
        <w:tc>
          <w:tcPr>
            <w:tcW w:w="1902" w:type="dxa"/>
            <w:vAlign w:val="center"/>
          </w:tcPr>
          <w:p w14:paraId="285842AE">
            <w:pPr>
              <w:pStyle w:val="10"/>
              <w:spacing w:before="135"/>
              <w:ind w:left="637" w:right="63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июль</w:t>
            </w:r>
          </w:p>
        </w:tc>
        <w:tc>
          <w:tcPr>
            <w:tcW w:w="2443" w:type="dxa"/>
            <w:vAlign w:val="center"/>
          </w:tcPr>
          <w:p w14:paraId="1372E688">
            <w:pPr>
              <w:pStyle w:val="10"/>
              <w:spacing w:before="135"/>
              <w:ind w:left="848" w:right="84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август</w:t>
            </w:r>
          </w:p>
        </w:tc>
        <w:tc>
          <w:tcPr>
            <w:tcW w:w="1864" w:type="dxa"/>
            <w:vAlign w:val="center"/>
          </w:tcPr>
          <w:p w14:paraId="2B430A25">
            <w:pPr>
              <w:pStyle w:val="10"/>
              <w:spacing w:line="276" w:lineRule="exact"/>
              <w:ind w:left="280" w:right="254" w:firstLine="1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Работа с</w:t>
            </w:r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родителями</w:t>
            </w:r>
          </w:p>
        </w:tc>
      </w:tr>
      <w:tr w14:paraId="64023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1621" w:type="dxa"/>
            <w:vMerge w:val="restart"/>
            <w:vAlign w:val="center"/>
          </w:tcPr>
          <w:p w14:paraId="5094C918">
            <w:pPr>
              <w:pStyle w:val="10"/>
              <w:spacing w:before="6"/>
              <w:ind w:left="0"/>
              <w:jc w:val="center"/>
              <w:rPr>
                <w:sz w:val="22"/>
                <w:szCs w:val="22"/>
              </w:rPr>
            </w:pPr>
          </w:p>
          <w:p w14:paraId="79655344">
            <w:pPr>
              <w:pStyle w:val="10"/>
              <w:ind w:right="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Первая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Вторая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младшая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33" w:type="dxa"/>
            <w:gridSpan w:val="3"/>
            <w:vAlign w:val="center"/>
          </w:tcPr>
          <w:p w14:paraId="25619774">
            <w:pPr>
              <w:pStyle w:val="10"/>
              <w:spacing w:line="256" w:lineRule="exact"/>
              <w:ind w:left="2144" w:right="21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игры:</w:t>
            </w:r>
          </w:p>
        </w:tc>
        <w:tc>
          <w:tcPr>
            <w:tcW w:w="1864" w:type="dxa"/>
            <w:vMerge w:val="restart"/>
            <w:vAlign w:val="center"/>
          </w:tcPr>
          <w:p w14:paraId="550D3E15">
            <w:pPr>
              <w:pStyle w:val="10"/>
              <w:spacing w:before="177"/>
              <w:ind w:left="108" w:right="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Папка –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передвижка</w:t>
            </w:r>
          </w:p>
          <w:p w14:paraId="656A80B5">
            <w:pPr>
              <w:pStyle w:val="10"/>
              <w:ind w:left="108" w:right="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«Почитайте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детям»</w:t>
            </w:r>
          </w:p>
        </w:tc>
      </w:tr>
      <w:tr w14:paraId="681BCE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1621" w:type="dxa"/>
            <w:vMerge w:val="continue"/>
            <w:tcBorders>
              <w:top w:val="nil"/>
            </w:tcBorders>
            <w:vAlign w:val="center"/>
          </w:tcPr>
          <w:p w14:paraId="7897786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vAlign w:val="center"/>
          </w:tcPr>
          <w:p w14:paraId="48149DF2">
            <w:pPr>
              <w:pStyle w:val="10"/>
              <w:ind w:left="108" w:right="27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 чем можно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играть», «Доскажи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словечко»,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«Кто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же</w:t>
            </w:r>
          </w:p>
          <w:p w14:paraId="417F1823">
            <w:pPr>
              <w:pStyle w:val="10"/>
              <w:spacing w:line="264" w:lineRule="exact"/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такой пожарный»</w:t>
            </w:r>
          </w:p>
        </w:tc>
        <w:tc>
          <w:tcPr>
            <w:tcW w:w="1902" w:type="dxa"/>
            <w:vAlign w:val="center"/>
          </w:tcPr>
          <w:p w14:paraId="42989F89">
            <w:pPr>
              <w:pStyle w:val="10"/>
              <w:ind w:left="106" w:right="-84" w:rightChars="0"/>
              <w:jc w:val="center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«Потуши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пожар»</w:t>
            </w:r>
          </w:p>
        </w:tc>
        <w:tc>
          <w:tcPr>
            <w:tcW w:w="2443" w:type="dxa"/>
            <w:vAlign w:val="center"/>
          </w:tcPr>
          <w:p w14:paraId="42A12B38">
            <w:pPr>
              <w:pStyle w:val="10"/>
              <w:spacing w:line="268" w:lineRule="exact"/>
              <w:ind w:left="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«Собери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картинку»</w:t>
            </w:r>
          </w:p>
        </w:tc>
        <w:tc>
          <w:tcPr>
            <w:tcW w:w="1864" w:type="dxa"/>
            <w:vMerge w:val="continue"/>
            <w:tcBorders>
              <w:top w:val="nil"/>
            </w:tcBorders>
            <w:vAlign w:val="center"/>
          </w:tcPr>
          <w:p w14:paraId="68F00722">
            <w:pPr>
              <w:jc w:val="center"/>
              <w:rPr>
                <w:sz w:val="22"/>
                <w:szCs w:val="22"/>
              </w:rPr>
            </w:pPr>
          </w:p>
        </w:tc>
      </w:tr>
      <w:tr w14:paraId="74B2B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1621" w:type="dxa"/>
            <w:vMerge w:val="continue"/>
            <w:tcBorders>
              <w:top w:val="nil"/>
            </w:tcBorders>
            <w:vAlign w:val="center"/>
          </w:tcPr>
          <w:p w14:paraId="79010B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3" w:type="dxa"/>
            <w:gridSpan w:val="3"/>
            <w:vAlign w:val="center"/>
          </w:tcPr>
          <w:p w14:paraId="16DA548C">
            <w:pPr>
              <w:pStyle w:val="10"/>
              <w:spacing w:line="256" w:lineRule="exact"/>
              <w:ind w:left="2142" w:right="2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Беседы:</w:t>
            </w:r>
          </w:p>
        </w:tc>
        <w:tc>
          <w:tcPr>
            <w:tcW w:w="1864" w:type="dxa"/>
            <w:vMerge w:val="continue"/>
            <w:tcBorders>
              <w:top w:val="nil"/>
            </w:tcBorders>
            <w:vAlign w:val="center"/>
          </w:tcPr>
          <w:p w14:paraId="40CC1418">
            <w:pPr>
              <w:jc w:val="center"/>
              <w:rPr>
                <w:sz w:val="22"/>
                <w:szCs w:val="22"/>
              </w:rPr>
            </w:pPr>
          </w:p>
        </w:tc>
      </w:tr>
      <w:tr w14:paraId="198EBD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1621" w:type="dxa"/>
            <w:vMerge w:val="continue"/>
            <w:tcBorders>
              <w:top w:val="nil"/>
            </w:tcBorders>
            <w:vAlign w:val="center"/>
          </w:tcPr>
          <w:p w14:paraId="47643E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vAlign w:val="center"/>
          </w:tcPr>
          <w:p w14:paraId="4F9385AE">
            <w:pPr>
              <w:pStyle w:val="10"/>
              <w:spacing w:line="268" w:lineRule="exact"/>
              <w:ind w:left="89" w:right="1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«Опасныепредметы»</w:t>
            </w:r>
          </w:p>
        </w:tc>
        <w:tc>
          <w:tcPr>
            <w:tcW w:w="1902" w:type="dxa"/>
            <w:vAlign w:val="center"/>
          </w:tcPr>
          <w:p w14:paraId="3F29D92F">
            <w:pPr>
              <w:pStyle w:val="10"/>
              <w:ind w:left="106" w:right="-84" w:rightChars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«Скоро,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скоро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новый год, к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детям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елочка</w:t>
            </w:r>
          </w:p>
          <w:p w14:paraId="19F9AFA9">
            <w:pPr>
              <w:pStyle w:val="10"/>
              <w:spacing w:line="264" w:lineRule="exact"/>
              <w:ind w:left="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придет»</w:t>
            </w:r>
          </w:p>
        </w:tc>
        <w:tc>
          <w:tcPr>
            <w:tcW w:w="2443" w:type="dxa"/>
            <w:vAlign w:val="center"/>
          </w:tcPr>
          <w:p w14:paraId="4D327AF2">
            <w:pPr>
              <w:pStyle w:val="10"/>
              <w:spacing w:line="268" w:lineRule="exact"/>
              <w:ind w:left="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«Электротовары»</w:t>
            </w:r>
          </w:p>
        </w:tc>
        <w:tc>
          <w:tcPr>
            <w:tcW w:w="1864" w:type="dxa"/>
            <w:vMerge w:val="continue"/>
            <w:tcBorders>
              <w:top w:val="nil"/>
            </w:tcBorders>
            <w:vAlign w:val="center"/>
          </w:tcPr>
          <w:p w14:paraId="7DF057A2">
            <w:pPr>
              <w:jc w:val="center"/>
              <w:rPr>
                <w:sz w:val="22"/>
                <w:szCs w:val="22"/>
              </w:rPr>
            </w:pPr>
          </w:p>
        </w:tc>
      </w:tr>
      <w:tr w14:paraId="2C4E64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1621" w:type="dxa"/>
            <w:vMerge w:val="continue"/>
            <w:tcBorders>
              <w:top w:val="nil"/>
            </w:tcBorders>
            <w:vAlign w:val="center"/>
          </w:tcPr>
          <w:p w14:paraId="16DF4C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3" w:type="dxa"/>
            <w:gridSpan w:val="3"/>
            <w:vAlign w:val="center"/>
          </w:tcPr>
          <w:p w14:paraId="35AC40AB">
            <w:pPr>
              <w:pStyle w:val="10"/>
              <w:spacing w:line="256" w:lineRule="exact"/>
              <w:ind w:left="2144" w:right="21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произведений:</w:t>
            </w:r>
          </w:p>
        </w:tc>
        <w:tc>
          <w:tcPr>
            <w:tcW w:w="1864" w:type="dxa"/>
            <w:vMerge w:val="continue"/>
            <w:tcBorders>
              <w:top w:val="nil"/>
            </w:tcBorders>
            <w:vAlign w:val="center"/>
          </w:tcPr>
          <w:p w14:paraId="74E92509">
            <w:pPr>
              <w:jc w:val="center"/>
              <w:rPr>
                <w:sz w:val="22"/>
                <w:szCs w:val="22"/>
              </w:rPr>
            </w:pPr>
          </w:p>
        </w:tc>
      </w:tr>
      <w:tr w14:paraId="20EC4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1" w:hRule="atLeast"/>
        </w:trPr>
        <w:tc>
          <w:tcPr>
            <w:tcW w:w="1621" w:type="dxa"/>
            <w:vMerge w:val="continue"/>
            <w:tcBorders>
              <w:top w:val="nil"/>
            </w:tcBorders>
            <w:vAlign w:val="center"/>
          </w:tcPr>
          <w:p w14:paraId="2BC8D3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vAlign w:val="center"/>
          </w:tcPr>
          <w:p w14:paraId="4E589130">
            <w:pPr>
              <w:pStyle w:val="10"/>
              <w:ind w:left="108" w:right="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Т.Рафикова «Огонь –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друг, огонь – враг»,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С.Маршак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«Кошкин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дом»</w:t>
            </w:r>
          </w:p>
        </w:tc>
        <w:tc>
          <w:tcPr>
            <w:tcW w:w="1902" w:type="dxa"/>
            <w:vAlign w:val="center"/>
          </w:tcPr>
          <w:p w14:paraId="689D15C3">
            <w:pPr>
              <w:pStyle w:val="10"/>
              <w:spacing w:line="269" w:lineRule="exact"/>
              <w:ind w:left="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Н.Киченева</w:t>
            </w:r>
          </w:p>
          <w:p w14:paraId="7B637405">
            <w:pPr>
              <w:pStyle w:val="10"/>
              <w:spacing w:line="276" w:lineRule="exact"/>
              <w:ind w:left="106" w:right="12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«Огонь и вода»,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Е.Харинская</w:t>
            </w:r>
            <w:r>
              <w:rPr>
                <w:spacing w:val="-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«И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папа, и мама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Сержу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бранят»</w:t>
            </w:r>
          </w:p>
        </w:tc>
        <w:tc>
          <w:tcPr>
            <w:tcW w:w="2443" w:type="dxa"/>
            <w:vAlign w:val="center"/>
          </w:tcPr>
          <w:p w14:paraId="3B000671">
            <w:pPr>
              <w:pStyle w:val="10"/>
              <w:spacing w:line="237" w:lineRule="auto"/>
              <w:ind w:left="106" w:right="49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«Если бы не было</w:t>
            </w:r>
            <w:r>
              <w:rPr>
                <w:spacing w:val="-5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огня»,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Е.Пермяк</w:t>
            </w:r>
          </w:p>
          <w:p w14:paraId="4FF6C449">
            <w:pPr>
              <w:pStyle w:val="10"/>
              <w:spacing w:line="270" w:lineRule="atLeast"/>
              <w:ind w:left="106" w:right="45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«Сказка о том как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огонь с человеком</w:t>
            </w:r>
            <w:r>
              <w:rPr>
                <w:spacing w:val="-5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подружился»</w:t>
            </w:r>
          </w:p>
        </w:tc>
        <w:tc>
          <w:tcPr>
            <w:tcW w:w="1864" w:type="dxa"/>
            <w:vMerge w:val="continue"/>
            <w:tcBorders>
              <w:top w:val="nil"/>
            </w:tcBorders>
            <w:vAlign w:val="center"/>
          </w:tcPr>
          <w:p w14:paraId="73D32A14">
            <w:pPr>
              <w:jc w:val="center"/>
              <w:rPr>
                <w:sz w:val="22"/>
                <w:szCs w:val="22"/>
              </w:rPr>
            </w:pPr>
          </w:p>
        </w:tc>
      </w:tr>
      <w:tr w14:paraId="270E9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" w:hRule="atLeast"/>
        </w:trPr>
        <w:tc>
          <w:tcPr>
            <w:tcW w:w="1621" w:type="dxa"/>
            <w:vMerge w:val="restart"/>
            <w:vAlign w:val="center"/>
          </w:tcPr>
          <w:p w14:paraId="43E7D4FA">
            <w:pPr>
              <w:pStyle w:val="10"/>
              <w:spacing w:line="237" w:lineRule="auto"/>
              <w:ind w:right="12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33" w:type="dxa"/>
            <w:gridSpan w:val="3"/>
            <w:vAlign w:val="center"/>
          </w:tcPr>
          <w:p w14:paraId="5DEC24BA">
            <w:pPr>
              <w:pStyle w:val="10"/>
              <w:spacing w:line="258" w:lineRule="exact"/>
              <w:ind w:left="2144" w:right="21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игры:</w:t>
            </w:r>
          </w:p>
        </w:tc>
        <w:tc>
          <w:tcPr>
            <w:tcW w:w="1864" w:type="dxa"/>
            <w:vMerge w:val="restart"/>
            <w:vAlign w:val="center"/>
          </w:tcPr>
          <w:p w14:paraId="49980177">
            <w:pPr>
              <w:pStyle w:val="10"/>
              <w:ind w:left="0"/>
              <w:jc w:val="center"/>
              <w:rPr>
                <w:sz w:val="22"/>
                <w:szCs w:val="22"/>
              </w:rPr>
            </w:pPr>
          </w:p>
          <w:p w14:paraId="3B25BFD7">
            <w:pPr>
              <w:pStyle w:val="10"/>
              <w:spacing w:before="1"/>
              <w:ind w:left="17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Консультация:</w:t>
            </w:r>
          </w:p>
          <w:p w14:paraId="5178CCB4">
            <w:pPr>
              <w:pStyle w:val="10"/>
              <w:ind w:left="189" w:right="113" w:hanging="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«Внимание: эти</w:t>
            </w:r>
            <w:r>
              <w:rPr>
                <w:spacing w:val="-5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предметы таят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опасность!»</w:t>
            </w:r>
          </w:p>
        </w:tc>
      </w:tr>
      <w:tr w14:paraId="1FE9B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1621" w:type="dxa"/>
            <w:vMerge w:val="continue"/>
            <w:tcBorders>
              <w:top w:val="nil"/>
            </w:tcBorders>
            <w:vAlign w:val="center"/>
          </w:tcPr>
          <w:p w14:paraId="4BBE3FD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vAlign w:val="center"/>
          </w:tcPr>
          <w:p w14:paraId="5CECBE14">
            <w:pPr>
              <w:pStyle w:val="10"/>
              <w:spacing w:line="268" w:lineRule="exact"/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«У кого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огонь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</w:p>
          <w:p w14:paraId="71E60AE9">
            <w:pPr>
              <w:pStyle w:val="10"/>
              <w:spacing w:line="273" w:lineRule="exact"/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квартире»</w:t>
            </w:r>
          </w:p>
        </w:tc>
        <w:tc>
          <w:tcPr>
            <w:tcW w:w="1902" w:type="dxa"/>
            <w:vAlign w:val="center"/>
          </w:tcPr>
          <w:p w14:paraId="507B80A8">
            <w:pPr>
              <w:pStyle w:val="10"/>
              <w:spacing w:line="268" w:lineRule="exact"/>
              <w:ind w:left="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«Подбери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Маше</w:t>
            </w:r>
          </w:p>
          <w:p w14:paraId="472328CD">
            <w:pPr>
              <w:pStyle w:val="10"/>
              <w:spacing w:line="273" w:lineRule="exact"/>
              <w:ind w:left="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игрушку»</w:t>
            </w:r>
          </w:p>
        </w:tc>
        <w:tc>
          <w:tcPr>
            <w:tcW w:w="2443" w:type="dxa"/>
            <w:vAlign w:val="center"/>
          </w:tcPr>
          <w:p w14:paraId="0EE9527C">
            <w:pPr>
              <w:pStyle w:val="10"/>
              <w:spacing w:line="268" w:lineRule="exact"/>
              <w:ind w:left="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«Пожарные»,</w:t>
            </w:r>
          </w:p>
          <w:p w14:paraId="26C7055E">
            <w:pPr>
              <w:pStyle w:val="10"/>
              <w:spacing w:line="273" w:lineRule="exact"/>
              <w:ind w:left="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«Телефон»</w:t>
            </w:r>
          </w:p>
        </w:tc>
        <w:tc>
          <w:tcPr>
            <w:tcW w:w="1864" w:type="dxa"/>
            <w:vMerge w:val="continue"/>
            <w:tcBorders>
              <w:top w:val="nil"/>
            </w:tcBorders>
            <w:vAlign w:val="center"/>
          </w:tcPr>
          <w:p w14:paraId="09260750">
            <w:pPr>
              <w:jc w:val="center"/>
              <w:rPr>
                <w:sz w:val="22"/>
                <w:szCs w:val="22"/>
              </w:rPr>
            </w:pPr>
          </w:p>
        </w:tc>
      </w:tr>
      <w:tr w14:paraId="5C69ED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1621" w:type="dxa"/>
            <w:vMerge w:val="continue"/>
            <w:tcBorders>
              <w:top w:val="nil"/>
            </w:tcBorders>
            <w:vAlign w:val="center"/>
          </w:tcPr>
          <w:p w14:paraId="40F27F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3" w:type="dxa"/>
            <w:gridSpan w:val="3"/>
            <w:vAlign w:val="center"/>
          </w:tcPr>
          <w:p w14:paraId="67DDB322">
            <w:pPr>
              <w:pStyle w:val="10"/>
              <w:spacing w:line="256" w:lineRule="exact"/>
              <w:ind w:left="2142" w:right="2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Беседы:</w:t>
            </w:r>
          </w:p>
        </w:tc>
        <w:tc>
          <w:tcPr>
            <w:tcW w:w="1864" w:type="dxa"/>
            <w:vMerge w:val="continue"/>
            <w:tcBorders>
              <w:top w:val="nil"/>
            </w:tcBorders>
            <w:vAlign w:val="center"/>
          </w:tcPr>
          <w:p w14:paraId="473F3D51">
            <w:pPr>
              <w:jc w:val="center"/>
              <w:rPr>
                <w:sz w:val="22"/>
                <w:szCs w:val="22"/>
              </w:rPr>
            </w:pPr>
          </w:p>
        </w:tc>
      </w:tr>
      <w:tr w14:paraId="509C5B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621" w:type="dxa"/>
            <w:vMerge w:val="continue"/>
            <w:tcBorders>
              <w:top w:val="nil"/>
            </w:tcBorders>
            <w:vAlign w:val="center"/>
          </w:tcPr>
          <w:p w14:paraId="0D76B1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8" w:type="dxa"/>
            <w:vAlign w:val="center"/>
          </w:tcPr>
          <w:p w14:paraId="6F3C4F5C">
            <w:pPr>
              <w:pStyle w:val="10"/>
              <w:ind w:left="108" w:right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«Чем опасны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включенные в сеть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приборы», «Здоровье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начина-ется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порога»</w:t>
            </w:r>
          </w:p>
        </w:tc>
        <w:tc>
          <w:tcPr>
            <w:tcW w:w="1902" w:type="dxa"/>
            <w:vAlign w:val="center"/>
          </w:tcPr>
          <w:p w14:paraId="403E791B">
            <w:pPr>
              <w:pStyle w:val="10"/>
              <w:ind w:left="106" w:right="35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«Огонь –друг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огонь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враг»,</w:t>
            </w:r>
          </w:p>
          <w:p w14:paraId="129FAA18">
            <w:pPr>
              <w:pStyle w:val="10"/>
              <w:ind w:left="106" w:right="4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«Игра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дело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серьезное!»</w:t>
            </w:r>
          </w:p>
        </w:tc>
        <w:tc>
          <w:tcPr>
            <w:tcW w:w="2443" w:type="dxa"/>
            <w:vAlign w:val="center"/>
          </w:tcPr>
          <w:p w14:paraId="3FB6C2A5">
            <w:pPr>
              <w:pStyle w:val="10"/>
              <w:ind w:left="106" w:right="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«Что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может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испортить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новогодний</w:t>
            </w:r>
          </w:p>
          <w:p w14:paraId="4DB52D23">
            <w:pPr>
              <w:pStyle w:val="10"/>
              <w:ind w:left="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праздник»</w:t>
            </w:r>
          </w:p>
        </w:tc>
        <w:tc>
          <w:tcPr>
            <w:tcW w:w="1864" w:type="dxa"/>
            <w:vMerge w:val="continue"/>
            <w:tcBorders>
              <w:top w:val="nil"/>
            </w:tcBorders>
            <w:vAlign w:val="center"/>
          </w:tcPr>
          <w:p w14:paraId="652BDA29">
            <w:pPr>
              <w:jc w:val="center"/>
              <w:rPr>
                <w:sz w:val="22"/>
                <w:szCs w:val="22"/>
              </w:rPr>
            </w:pPr>
          </w:p>
        </w:tc>
      </w:tr>
      <w:tr w14:paraId="53606F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1621" w:type="dxa"/>
            <w:vMerge w:val="continue"/>
            <w:tcBorders>
              <w:top w:val="nil"/>
            </w:tcBorders>
            <w:vAlign w:val="center"/>
          </w:tcPr>
          <w:p w14:paraId="1E6DCD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733" w:type="dxa"/>
            <w:gridSpan w:val="3"/>
            <w:vAlign w:val="center"/>
          </w:tcPr>
          <w:p w14:paraId="108E3ED4">
            <w:pPr>
              <w:pStyle w:val="10"/>
              <w:spacing w:line="258" w:lineRule="exact"/>
              <w:ind w:left="2144" w:right="213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Чтение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произведений:</w:t>
            </w:r>
          </w:p>
        </w:tc>
        <w:tc>
          <w:tcPr>
            <w:tcW w:w="1864" w:type="dxa"/>
            <w:vMerge w:val="continue"/>
            <w:tcBorders>
              <w:top w:val="nil"/>
            </w:tcBorders>
            <w:vAlign w:val="center"/>
          </w:tcPr>
          <w:p w14:paraId="30857328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0C7340E">
      <w:pPr>
        <w:pStyle w:val="7"/>
        <w:rPr>
          <w:sz w:val="26"/>
        </w:rPr>
      </w:pPr>
    </w:p>
    <w:p w14:paraId="32B6876D">
      <w:pPr>
        <w:pStyle w:val="7"/>
        <w:rPr>
          <w:sz w:val="26"/>
        </w:rPr>
      </w:pPr>
    </w:p>
    <w:p w14:paraId="17E1631F">
      <w:pPr>
        <w:pStyle w:val="7"/>
        <w:rPr>
          <w:sz w:val="26"/>
        </w:rPr>
      </w:pPr>
    </w:p>
    <w:p w14:paraId="560E50EE">
      <w:pPr>
        <w:pStyle w:val="7"/>
        <w:rPr>
          <w:sz w:val="26"/>
        </w:rPr>
      </w:pPr>
    </w:p>
    <w:p w14:paraId="58BC9A61">
      <w:pPr>
        <w:pStyle w:val="7"/>
        <w:spacing w:before="2"/>
        <w:rPr>
          <w:sz w:val="37"/>
        </w:rPr>
      </w:pPr>
    </w:p>
    <w:p w14:paraId="7E93AE5F">
      <w:pPr>
        <w:spacing w:after="0"/>
        <w:jc w:val="center"/>
        <w:sectPr>
          <w:pgSz w:w="11910" w:h="16840"/>
          <w:pgMar w:top="760" w:right="0" w:bottom="0" w:left="0" w:header="720" w:footer="720" w:gutter="0"/>
          <w:cols w:space="720" w:num="1"/>
        </w:sectPr>
      </w:pPr>
    </w:p>
    <w:tbl>
      <w:tblPr>
        <w:tblStyle w:val="6"/>
        <w:tblW w:w="0" w:type="auto"/>
        <w:tblInd w:w="9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1"/>
        <w:gridCol w:w="2405"/>
        <w:gridCol w:w="2072"/>
        <w:gridCol w:w="2303"/>
        <w:gridCol w:w="1876"/>
      </w:tblGrid>
      <w:tr w14:paraId="29C1D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2" w:hRule="atLeast"/>
        </w:trPr>
        <w:tc>
          <w:tcPr>
            <w:tcW w:w="1761" w:type="dxa"/>
            <w:vMerge w:val="restart"/>
            <w:vAlign w:val="center"/>
          </w:tcPr>
          <w:p w14:paraId="19726121">
            <w:pPr>
              <w:pStyle w:val="10"/>
              <w:ind w:lef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EC0986">
            <w:pPr>
              <w:pStyle w:val="10"/>
              <w:ind w:left="108" w:right="8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Л.Билалова«Непослу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шный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утенок»,</w:t>
            </w:r>
          </w:p>
          <w:p w14:paraId="28EBF005">
            <w:pPr>
              <w:pStyle w:val="10"/>
              <w:ind w:left="108" w:right="81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Т.Фазылова «Лесные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пожарные»,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О.Вациети</w:t>
            </w:r>
            <w:r>
              <w:rPr>
                <w:rFonts w:hint="default"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«Спички»</w:t>
            </w:r>
          </w:p>
        </w:tc>
        <w:tc>
          <w:tcPr>
            <w:tcW w:w="2072" w:type="dxa"/>
            <w:vAlign w:val="center"/>
          </w:tcPr>
          <w:p w14:paraId="6E95A352">
            <w:pPr>
              <w:pStyle w:val="10"/>
              <w:spacing w:line="261" w:lineRule="exact"/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«Сказка</w:t>
            </w:r>
            <w:r>
              <w:rPr>
                <w:rFonts w:hint="default"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</w:t>
            </w:r>
          </w:p>
          <w:p w14:paraId="68F3AB40">
            <w:pPr>
              <w:pStyle w:val="10"/>
              <w:ind w:left="106" w:right="17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добром и злом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огне»,</w:t>
            </w:r>
            <w:r>
              <w:rPr>
                <w:rFonts w:hint="default"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Случай</w:t>
            </w:r>
            <w:r>
              <w:rPr>
                <w:rFonts w:hint="default"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телевизором»,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Е.Харинская</w:t>
            </w:r>
          </w:p>
          <w:p w14:paraId="7747F874">
            <w:pPr>
              <w:pStyle w:val="10"/>
              <w:ind w:left="106" w:right="78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«Спички-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>невелички»,</w:t>
            </w:r>
          </w:p>
          <w:p w14:paraId="0B8726A4">
            <w:pPr>
              <w:pStyle w:val="10"/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Т.М.Фазылова</w:t>
            </w:r>
          </w:p>
          <w:p w14:paraId="5147BA08">
            <w:pPr>
              <w:pStyle w:val="10"/>
              <w:spacing w:line="270" w:lineRule="atLeast"/>
              <w:ind w:left="106" w:right="78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«Лесные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пожарны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е</w:t>
            </w:r>
          </w:p>
        </w:tc>
        <w:tc>
          <w:tcPr>
            <w:tcW w:w="2303" w:type="dxa"/>
            <w:vAlign w:val="center"/>
          </w:tcPr>
          <w:p w14:paraId="7345D8B3">
            <w:pPr>
              <w:pStyle w:val="10"/>
              <w:spacing w:line="261" w:lineRule="exact"/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«Валины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непри-</w:t>
            </w:r>
          </w:p>
          <w:p w14:paraId="515D8E40">
            <w:pPr>
              <w:pStyle w:val="10"/>
              <w:ind w:left="106" w:right="73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ятности»,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«Песенка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</w:t>
            </w:r>
            <w:r>
              <w:rPr>
                <w:rFonts w:hint="default"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01»,</w:t>
            </w:r>
            <w:r>
              <w:rPr>
                <w:rFonts w:hint="default"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Н.</w:t>
            </w:r>
            <w:r>
              <w:rPr>
                <w:rFonts w:hint="default"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Гонча-ров</w:t>
            </w:r>
          </w:p>
          <w:p w14:paraId="457B227A">
            <w:pPr>
              <w:pStyle w:val="10"/>
              <w:ind w:left="106" w:right="12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«Пожарная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машина»,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Л.Н.Валиуллина</w:t>
            </w:r>
          </w:p>
          <w:p w14:paraId="2329D203">
            <w:pPr>
              <w:pStyle w:val="10"/>
              <w:ind w:left="106" w:right="474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«Сказки об огне –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друге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 враге»</w:t>
            </w:r>
          </w:p>
        </w:tc>
        <w:tc>
          <w:tcPr>
            <w:tcW w:w="1876" w:type="dxa"/>
            <w:vMerge w:val="restart"/>
            <w:vAlign w:val="center"/>
          </w:tcPr>
          <w:p w14:paraId="567D60BE">
            <w:pPr>
              <w:pStyle w:val="10"/>
              <w:ind w:left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3B2A9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761" w:type="dxa"/>
            <w:vMerge w:val="continue"/>
            <w:tcBorders>
              <w:top w:val="nil"/>
            </w:tcBorders>
            <w:vAlign w:val="center"/>
          </w:tcPr>
          <w:p w14:paraId="48243C0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80" w:type="dxa"/>
            <w:gridSpan w:val="3"/>
            <w:vAlign w:val="center"/>
          </w:tcPr>
          <w:p w14:paraId="1697DA17">
            <w:pPr>
              <w:pStyle w:val="10"/>
              <w:spacing w:line="256" w:lineRule="exact"/>
              <w:ind w:left="2144" w:right="213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Сюжетно-ролевая</w:t>
            </w:r>
            <w:r>
              <w:rPr>
                <w:rFonts w:hint="default"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игра:</w:t>
            </w:r>
          </w:p>
        </w:tc>
        <w:tc>
          <w:tcPr>
            <w:tcW w:w="1876" w:type="dxa"/>
            <w:vMerge w:val="continue"/>
            <w:tcBorders>
              <w:top w:val="nil"/>
            </w:tcBorders>
            <w:vAlign w:val="center"/>
          </w:tcPr>
          <w:p w14:paraId="59AC1AD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64984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1761" w:type="dxa"/>
            <w:vMerge w:val="continue"/>
            <w:tcBorders>
              <w:top w:val="nil"/>
            </w:tcBorders>
            <w:vAlign w:val="center"/>
          </w:tcPr>
          <w:p w14:paraId="65B3DFD1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42D0DF">
            <w:pPr>
              <w:pStyle w:val="10"/>
              <w:spacing w:line="261" w:lineRule="exact"/>
              <w:ind w:left="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«Пожарные»</w:t>
            </w:r>
          </w:p>
        </w:tc>
        <w:tc>
          <w:tcPr>
            <w:tcW w:w="2072" w:type="dxa"/>
            <w:vAlign w:val="center"/>
          </w:tcPr>
          <w:p w14:paraId="75A184FA">
            <w:pPr>
              <w:pStyle w:val="10"/>
              <w:spacing w:line="261" w:lineRule="exact"/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«Пожарные</w:t>
            </w:r>
            <w:r>
              <w:rPr>
                <w:rFonts w:hint="default"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</w:t>
            </w:r>
          </w:p>
          <w:p w14:paraId="72F05BA7">
            <w:pPr>
              <w:pStyle w:val="10"/>
              <w:spacing w:line="270" w:lineRule="exact"/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учении»</w:t>
            </w:r>
          </w:p>
        </w:tc>
        <w:tc>
          <w:tcPr>
            <w:tcW w:w="2303" w:type="dxa"/>
            <w:vAlign w:val="center"/>
          </w:tcPr>
          <w:p w14:paraId="05F99910">
            <w:pPr>
              <w:pStyle w:val="10"/>
              <w:spacing w:line="261" w:lineRule="exact"/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«Мы</w:t>
            </w:r>
            <w:r>
              <w:rPr>
                <w:rFonts w:hint="default"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пожарные»,</w:t>
            </w:r>
          </w:p>
          <w:p w14:paraId="5173345F">
            <w:pPr>
              <w:pStyle w:val="10"/>
              <w:spacing w:line="270" w:lineRule="exact"/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«Наш дом»</w:t>
            </w:r>
          </w:p>
        </w:tc>
        <w:tc>
          <w:tcPr>
            <w:tcW w:w="1876" w:type="dxa"/>
            <w:vMerge w:val="continue"/>
            <w:tcBorders>
              <w:top w:val="nil"/>
            </w:tcBorders>
            <w:vAlign w:val="center"/>
          </w:tcPr>
          <w:p w14:paraId="169952B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2D63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761" w:type="dxa"/>
            <w:vMerge w:val="continue"/>
            <w:tcBorders>
              <w:top w:val="nil"/>
            </w:tcBorders>
            <w:vAlign w:val="center"/>
          </w:tcPr>
          <w:p w14:paraId="72E61AA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80" w:type="dxa"/>
            <w:gridSpan w:val="3"/>
            <w:vAlign w:val="center"/>
          </w:tcPr>
          <w:p w14:paraId="6BDD69C2">
            <w:pPr>
              <w:pStyle w:val="10"/>
              <w:spacing w:line="256" w:lineRule="exact"/>
              <w:ind w:left="2144" w:right="213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Подвижные</w:t>
            </w:r>
            <w:r>
              <w:rPr>
                <w:rFonts w:hint="default"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игры:</w:t>
            </w:r>
          </w:p>
        </w:tc>
        <w:tc>
          <w:tcPr>
            <w:tcW w:w="1876" w:type="dxa"/>
            <w:vMerge w:val="continue"/>
            <w:tcBorders>
              <w:top w:val="nil"/>
            </w:tcBorders>
            <w:vAlign w:val="center"/>
          </w:tcPr>
          <w:p w14:paraId="316E612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38DDD8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761" w:type="dxa"/>
            <w:vMerge w:val="continue"/>
            <w:tcBorders>
              <w:top w:val="nil"/>
            </w:tcBorders>
            <w:vAlign w:val="center"/>
          </w:tcPr>
          <w:p w14:paraId="05A3C98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97B12F">
            <w:pPr>
              <w:pStyle w:val="10"/>
              <w:spacing w:line="262" w:lineRule="exact"/>
              <w:ind w:left="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«Огненный</w:t>
            </w:r>
            <w:r>
              <w:rPr>
                <w:rFonts w:hint="default"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дракон»,</w:t>
            </w:r>
          </w:p>
        </w:tc>
        <w:tc>
          <w:tcPr>
            <w:tcW w:w="2072" w:type="dxa"/>
            <w:vAlign w:val="center"/>
          </w:tcPr>
          <w:p w14:paraId="4C5C033E">
            <w:pPr>
              <w:pStyle w:val="10"/>
              <w:ind w:left="106" w:right="18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«Огонь в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очаге»,</w:t>
            </w:r>
            <w:r>
              <w:rPr>
                <w:rFonts w:hint="default" w:ascii="Times New Roman" w:hAnsi="Times New Roman" w:cs="Times New Roman"/>
                <w:spacing w:val="-1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«Самые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быстрые и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ловкие»,</w:t>
            </w:r>
          </w:p>
          <w:p w14:paraId="3D508E46">
            <w:pPr>
              <w:pStyle w:val="10"/>
              <w:tabs>
                <w:tab w:val="left" w:pos="1980"/>
              </w:tabs>
              <w:spacing w:line="270" w:lineRule="atLeast"/>
              <w:ind w:left="106" w:right="78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>«Огненное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яйцо»</w:t>
            </w:r>
          </w:p>
        </w:tc>
        <w:tc>
          <w:tcPr>
            <w:tcW w:w="2303" w:type="dxa"/>
            <w:vAlign w:val="center"/>
          </w:tcPr>
          <w:p w14:paraId="1D807E99">
            <w:pPr>
              <w:pStyle w:val="10"/>
              <w:ind w:left="106" w:right="43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«Костер»,</w:t>
            </w:r>
            <w:r>
              <w:rPr>
                <w:rFonts w:hint="default"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«Вода</w:t>
            </w:r>
            <w:r>
              <w:rPr>
                <w:rFonts w:hint="default"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пламя»</w:t>
            </w:r>
          </w:p>
        </w:tc>
        <w:tc>
          <w:tcPr>
            <w:tcW w:w="1876" w:type="dxa"/>
            <w:vMerge w:val="continue"/>
            <w:tcBorders>
              <w:top w:val="nil"/>
            </w:tcBorders>
            <w:vAlign w:val="center"/>
          </w:tcPr>
          <w:p w14:paraId="6130779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23EBA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761" w:type="dxa"/>
            <w:vMerge w:val="restart"/>
            <w:vAlign w:val="center"/>
          </w:tcPr>
          <w:p w14:paraId="58DE04B3">
            <w:pPr>
              <w:pStyle w:val="10"/>
              <w:ind w:left="8" w:leftChars="0" w:right="-17" w:rightChars="0" w:hanging="8" w:firstLineChars="0"/>
              <w:jc w:val="center"/>
              <w:rPr>
                <w:rFonts w:hint="default" w:ascii="Times New Roman" w:hAnsi="Times New Roman" w:cs="Times New Roman"/>
                <w:spacing w:val="-58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Старшая</w:t>
            </w:r>
            <w:r>
              <w:rPr>
                <w:rFonts w:hint="default" w:ascii="Times New Roman" w:hAnsi="Times New Roman" w:cs="Times New Roman"/>
                <w:spacing w:val="-58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8"/>
                <w:sz w:val="22"/>
                <w:szCs w:val="22"/>
                <w:lang w:val="ru-RU"/>
              </w:rPr>
              <w:t>,</w:t>
            </w:r>
          </w:p>
          <w:p w14:paraId="1618490A">
            <w:pPr>
              <w:pStyle w:val="10"/>
              <w:ind w:left="8" w:leftChars="0" w:right="-17" w:rightChars="0" w:hanging="8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подготови</w:t>
            </w:r>
          </w:p>
          <w:p w14:paraId="4B808B8A">
            <w:pPr>
              <w:pStyle w:val="10"/>
              <w:ind w:left="8" w:leftChars="0" w:right="-17" w:rightChars="0" w:hanging="8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тельная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группа</w:t>
            </w:r>
          </w:p>
        </w:tc>
        <w:tc>
          <w:tcPr>
            <w:tcW w:w="6780" w:type="dxa"/>
            <w:gridSpan w:val="3"/>
            <w:vAlign w:val="center"/>
          </w:tcPr>
          <w:p w14:paraId="250DE6C2">
            <w:pPr>
              <w:pStyle w:val="10"/>
              <w:spacing w:line="256" w:lineRule="exact"/>
              <w:ind w:left="2144" w:right="2134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Дидактические</w:t>
            </w:r>
            <w:r>
              <w:rPr>
                <w:rFonts w:hint="default"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игры:</w:t>
            </w:r>
          </w:p>
        </w:tc>
        <w:tc>
          <w:tcPr>
            <w:tcW w:w="1876" w:type="dxa"/>
            <w:vMerge w:val="restart"/>
            <w:vAlign w:val="center"/>
          </w:tcPr>
          <w:p w14:paraId="598C9156">
            <w:pPr>
              <w:pStyle w:val="10"/>
              <w:spacing w:before="177"/>
              <w:ind w:left="105" w:right="97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Памятка:</w:t>
            </w:r>
          </w:p>
          <w:p w14:paraId="344432BD">
            <w:pPr>
              <w:pStyle w:val="10"/>
              <w:ind w:left="108" w:right="97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>«Предотвратите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беду: действия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детей в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чрезвычайных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ситуациях»</w:t>
            </w:r>
          </w:p>
        </w:tc>
      </w:tr>
      <w:tr w14:paraId="0DE50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1" w:hRule="atLeast"/>
        </w:trPr>
        <w:tc>
          <w:tcPr>
            <w:tcW w:w="1761" w:type="dxa"/>
            <w:vMerge w:val="continue"/>
            <w:tcBorders>
              <w:top w:val="nil"/>
            </w:tcBorders>
            <w:vAlign w:val="center"/>
          </w:tcPr>
          <w:p w14:paraId="510301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324A3B">
            <w:pPr>
              <w:pStyle w:val="10"/>
              <w:ind w:left="108" w:right="1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«Телефон», «Горит –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</w:t>
            </w:r>
            <w:r>
              <w:rPr>
                <w:rFonts w:hint="default"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горит»,</w:t>
            </w:r>
            <w:r>
              <w:rPr>
                <w:rFonts w:hint="default"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«Пожарная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команда»,</w:t>
            </w:r>
          </w:p>
          <w:p w14:paraId="126D62A2">
            <w:pPr>
              <w:pStyle w:val="10"/>
              <w:ind w:left="108" w:right="66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«Запрещается</w:t>
            </w:r>
            <w:r>
              <w:rPr>
                <w:rFonts w:hint="default" w:ascii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разрешается»,</w:t>
            </w:r>
          </w:p>
          <w:p w14:paraId="21D74024">
            <w:pPr>
              <w:pStyle w:val="10"/>
              <w:spacing w:line="274" w:lineRule="exact"/>
              <w:ind w:left="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«Горит –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горит»</w:t>
            </w:r>
          </w:p>
        </w:tc>
        <w:tc>
          <w:tcPr>
            <w:tcW w:w="2072" w:type="dxa"/>
            <w:vAlign w:val="center"/>
          </w:tcPr>
          <w:p w14:paraId="6E201668">
            <w:pPr>
              <w:pStyle w:val="10"/>
              <w:ind w:left="106" w:right="17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«Говорящее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письмо»,</w:t>
            </w:r>
            <w:r>
              <w:rPr>
                <w:rFonts w:hint="default" w:ascii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Огонь</w:t>
            </w:r>
          </w:p>
          <w:p w14:paraId="68F5A362">
            <w:pPr>
              <w:pStyle w:val="10"/>
              <w:ind w:left="106" w:right="253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– друг, огонь –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враг»,</w:t>
            </w:r>
          </w:p>
          <w:p w14:paraId="16416AFB">
            <w:pPr>
              <w:pStyle w:val="10"/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>«Пожароопасные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предметы»</w:t>
            </w:r>
          </w:p>
        </w:tc>
        <w:tc>
          <w:tcPr>
            <w:tcW w:w="2303" w:type="dxa"/>
            <w:vAlign w:val="center"/>
          </w:tcPr>
          <w:p w14:paraId="38FE06F3">
            <w:pPr>
              <w:pStyle w:val="10"/>
              <w:spacing w:line="264" w:lineRule="exact"/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«Что</w:t>
            </w:r>
            <w:r>
              <w:rPr>
                <w:rFonts w:hint="default"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для</w:t>
            </w:r>
            <w:r>
              <w:rPr>
                <w:rFonts w:hint="default"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чего?»,</w:t>
            </w:r>
          </w:p>
          <w:p w14:paraId="5794FF0F">
            <w:pPr>
              <w:pStyle w:val="10"/>
              <w:ind w:left="106" w:right="14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«Снаряди</w:t>
            </w:r>
            <w:r>
              <w:rPr>
                <w:rFonts w:hint="default" w:ascii="Times New Roman" w:hAnsi="Times New Roman" w:cs="Times New Roman"/>
                <w:spacing w:val="60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пожарного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hint="default" w:ascii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пожарную</w:t>
            </w:r>
            <w:r>
              <w:rPr>
                <w:rFonts w:hint="default"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машину»,</w:t>
            </w:r>
          </w:p>
          <w:p w14:paraId="1F0394F8">
            <w:pPr>
              <w:pStyle w:val="10"/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«Раньше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 теперь»</w:t>
            </w:r>
          </w:p>
        </w:tc>
        <w:tc>
          <w:tcPr>
            <w:tcW w:w="1876" w:type="dxa"/>
            <w:vMerge w:val="continue"/>
            <w:tcBorders>
              <w:top w:val="nil"/>
            </w:tcBorders>
            <w:vAlign w:val="center"/>
          </w:tcPr>
          <w:p w14:paraId="64015A1A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63D01C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761" w:type="dxa"/>
            <w:vMerge w:val="continue"/>
            <w:tcBorders>
              <w:top w:val="nil"/>
            </w:tcBorders>
            <w:vAlign w:val="center"/>
          </w:tcPr>
          <w:p w14:paraId="48BC524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80" w:type="dxa"/>
            <w:gridSpan w:val="3"/>
            <w:vAlign w:val="center"/>
          </w:tcPr>
          <w:p w14:paraId="6158E8D4">
            <w:pPr>
              <w:pStyle w:val="10"/>
              <w:spacing w:line="258" w:lineRule="exact"/>
              <w:ind w:left="2142" w:right="213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Беседы:</w:t>
            </w:r>
          </w:p>
        </w:tc>
        <w:tc>
          <w:tcPr>
            <w:tcW w:w="1876" w:type="dxa"/>
            <w:vMerge w:val="continue"/>
            <w:tcBorders>
              <w:top w:val="nil"/>
            </w:tcBorders>
            <w:vAlign w:val="center"/>
          </w:tcPr>
          <w:p w14:paraId="3BEA959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046AD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8" w:hRule="atLeast"/>
        </w:trPr>
        <w:tc>
          <w:tcPr>
            <w:tcW w:w="1761" w:type="dxa"/>
            <w:vMerge w:val="continue"/>
            <w:tcBorders>
              <w:top w:val="nil"/>
            </w:tcBorders>
            <w:vAlign w:val="center"/>
          </w:tcPr>
          <w:p w14:paraId="5BE37F7D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8F8012">
            <w:pPr>
              <w:pStyle w:val="10"/>
              <w:ind w:left="108" w:right="283" w:firstLine="64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«Потенциальные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опасности дома: на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кухне, в спальне, в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общей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комнате»,</w:t>
            </w:r>
          </w:p>
          <w:p w14:paraId="328C07F5">
            <w:pPr>
              <w:pStyle w:val="10"/>
              <w:ind w:left="108" w:right="627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«Как появились</w:t>
            </w:r>
            <w:r>
              <w:rPr>
                <w:rFonts w:hint="default" w:ascii="Times New Roman" w:hAnsi="Times New Roman" w:cs="Times New Roman"/>
                <w:spacing w:val="-58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бытовые</w:t>
            </w:r>
          </w:p>
          <w:p w14:paraId="0F2599D1">
            <w:pPr>
              <w:pStyle w:val="10"/>
              <w:ind w:left="108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электроприборы»</w:t>
            </w:r>
          </w:p>
        </w:tc>
        <w:tc>
          <w:tcPr>
            <w:tcW w:w="2072" w:type="dxa"/>
            <w:vAlign w:val="center"/>
          </w:tcPr>
          <w:p w14:paraId="72883A99">
            <w:pPr>
              <w:pStyle w:val="10"/>
              <w:ind w:left="106" w:right="109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«Если дома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>начался</w:t>
            </w:r>
            <w:r>
              <w:rPr>
                <w:rFonts w:hint="default"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пожар»,</w:t>
            </w:r>
          </w:p>
          <w:p w14:paraId="668A7994">
            <w:pPr>
              <w:pStyle w:val="10"/>
              <w:ind w:left="106" w:right="36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«Пожарный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профессия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>героическая»,</w:t>
            </w:r>
          </w:p>
          <w:p w14:paraId="1746FED2">
            <w:pPr>
              <w:pStyle w:val="10"/>
              <w:ind w:left="106" w:right="445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«Предметы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требующие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осторожного</w:t>
            </w:r>
          </w:p>
          <w:p w14:paraId="24DAEE5B">
            <w:pPr>
              <w:pStyle w:val="10"/>
              <w:spacing w:line="270" w:lineRule="exact"/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обращения»</w:t>
            </w:r>
          </w:p>
        </w:tc>
        <w:tc>
          <w:tcPr>
            <w:tcW w:w="2303" w:type="dxa"/>
            <w:vAlign w:val="center"/>
          </w:tcPr>
          <w:p w14:paraId="14F66BCE">
            <w:pPr>
              <w:pStyle w:val="10"/>
              <w:tabs>
                <w:tab w:val="left" w:pos="2200"/>
              </w:tabs>
              <w:ind w:left="106" w:right="117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«Спички</w:t>
            </w:r>
            <w:r>
              <w:rPr>
                <w:rFonts w:hint="default"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hint="default"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невелички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большой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пожар»,</w:t>
            </w:r>
          </w:p>
          <w:p w14:paraId="10027C0E">
            <w:pPr>
              <w:pStyle w:val="10"/>
              <w:tabs>
                <w:tab w:val="left" w:pos="2200"/>
              </w:tabs>
              <w:ind w:left="106" w:right="89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«Если в доме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>случился</w:t>
            </w:r>
            <w:r>
              <w:rPr>
                <w:rFonts w:hint="default"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пожар»,</w:t>
            </w:r>
          </w:p>
          <w:p w14:paraId="759AB2FC">
            <w:pPr>
              <w:pStyle w:val="10"/>
              <w:tabs>
                <w:tab w:val="left" w:pos="2200"/>
              </w:tabs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«Служба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01»</w:t>
            </w:r>
          </w:p>
        </w:tc>
        <w:tc>
          <w:tcPr>
            <w:tcW w:w="1876" w:type="dxa"/>
            <w:vMerge w:val="continue"/>
            <w:tcBorders>
              <w:top w:val="nil"/>
            </w:tcBorders>
            <w:vAlign w:val="center"/>
          </w:tcPr>
          <w:p w14:paraId="7B6F9D4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77725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1761" w:type="dxa"/>
            <w:vMerge w:val="continue"/>
            <w:tcBorders>
              <w:top w:val="nil"/>
            </w:tcBorders>
            <w:vAlign w:val="center"/>
          </w:tcPr>
          <w:p w14:paraId="24B73958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80" w:type="dxa"/>
            <w:gridSpan w:val="3"/>
            <w:vAlign w:val="center"/>
          </w:tcPr>
          <w:p w14:paraId="10F87790">
            <w:pPr>
              <w:pStyle w:val="10"/>
              <w:spacing w:line="256" w:lineRule="exact"/>
              <w:ind w:left="2144" w:right="2134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Чтение</w:t>
            </w:r>
            <w:r>
              <w:rPr>
                <w:rFonts w:hint="default"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произведений:</w:t>
            </w:r>
          </w:p>
        </w:tc>
        <w:tc>
          <w:tcPr>
            <w:tcW w:w="1876" w:type="dxa"/>
            <w:vMerge w:val="continue"/>
            <w:tcBorders>
              <w:top w:val="nil"/>
            </w:tcBorders>
            <w:vAlign w:val="center"/>
          </w:tcPr>
          <w:p w14:paraId="3573C29B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33481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9" w:hRule="atLeast"/>
        </w:trPr>
        <w:tc>
          <w:tcPr>
            <w:tcW w:w="1761" w:type="dxa"/>
            <w:vMerge w:val="continue"/>
            <w:tcBorders>
              <w:top w:val="nil"/>
            </w:tcBorders>
            <w:vAlign w:val="center"/>
          </w:tcPr>
          <w:p w14:paraId="1F43ADA4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643E1FB">
            <w:pPr>
              <w:pStyle w:val="10"/>
              <w:ind w:left="108" w:right="167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«Три</w:t>
            </w:r>
            <w:r>
              <w:rPr>
                <w:rFonts w:hint="default" w:ascii="Times New Roman" w:hAnsi="Times New Roman" w:cs="Times New Roman"/>
                <w:spacing w:val="-1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брата»,</w:t>
            </w:r>
            <w:r>
              <w:rPr>
                <w:rFonts w:hint="default"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«Белки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огонь»,</w:t>
            </w:r>
          </w:p>
          <w:p w14:paraId="6C63E050">
            <w:pPr>
              <w:pStyle w:val="10"/>
              <w:ind w:left="108" w:right="-3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«Воробышек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проказник»,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Б.Житков</w:t>
            </w:r>
            <w:r>
              <w:rPr>
                <w:rFonts w:hint="default" w:ascii="Times New Roman" w:hAnsi="Times New Roman" w:cs="Times New Roman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«Дым»,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И.Тверабукин</w:t>
            </w:r>
          </w:p>
          <w:p w14:paraId="4C90386D">
            <w:pPr>
              <w:pStyle w:val="10"/>
              <w:ind w:left="108" w:right="-30" w:right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«Андрейкино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дежурство»</w:t>
            </w:r>
          </w:p>
        </w:tc>
        <w:tc>
          <w:tcPr>
            <w:tcW w:w="2072" w:type="dxa"/>
            <w:vAlign w:val="center"/>
          </w:tcPr>
          <w:p w14:paraId="3AE2B3F1">
            <w:pPr>
              <w:pStyle w:val="10"/>
              <w:ind w:left="106" w:right="42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«Лиса, белка и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сорока»,</w:t>
            </w:r>
            <w:r>
              <w:rPr>
                <w:rFonts w:hint="default" w:ascii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«О</w:t>
            </w:r>
            <w:r>
              <w:rPr>
                <w:rFonts w:hint="default"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силе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огня»,</w:t>
            </w:r>
            <w:r>
              <w:rPr>
                <w:rFonts w:hint="default" w:ascii="Times New Roman" w:hAnsi="Times New Roman" w:cs="Times New Roman"/>
                <w:spacing w:val="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«Как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сгорел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один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дом», С.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Шаброва</w:t>
            </w:r>
          </w:p>
          <w:p w14:paraId="6D54E6B0">
            <w:pPr>
              <w:pStyle w:val="10"/>
              <w:ind w:left="106" w:right="179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«Девочка со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спичками»,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М.Кривич</w:t>
            </w:r>
            <w:r>
              <w:rPr>
                <w:rFonts w:hint="default" w:ascii="Times New Roman" w:hAnsi="Times New Roman" w:cs="Times New Roman"/>
                <w:spacing w:val="-15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«Что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за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служба</w:t>
            </w:r>
            <w:r>
              <w:rPr>
                <w:rFonts w:hint="default" w:ascii="Times New Roman" w:hAnsi="Times New Roman" w:cs="Times New Roman"/>
                <w:spacing w:val="3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собак»</w:t>
            </w:r>
          </w:p>
        </w:tc>
        <w:tc>
          <w:tcPr>
            <w:tcW w:w="2303" w:type="dxa"/>
            <w:vAlign w:val="center"/>
          </w:tcPr>
          <w:p w14:paraId="5FA7CDAC">
            <w:pPr>
              <w:pStyle w:val="10"/>
              <w:spacing w:line="261" w:lineRule="exact"/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«Хорек</w:t>
            </w:r>
            <w:r>
              <w:rPr>
                <w:rFonts w:hint="default"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огонь»,</w:t>
            </w:r>
          </w:p>
          <w:p w14:paraId="6B0C4EB6">
            <w:pPr>
              <w:pStyle w:val="10"/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«Колино</w:t>
            </w:r>
            <w:r>
              <w:rPr>
                <w:rFonts w:hint="default"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горе»,</w:t>
            </w:r>
          </w:p>
          <w:p w14:paraId="4CB19A66">
            <w:pPr>
              <w:pStyle w:val="10"/>
              <w:ind w:left="106" w:right="367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«Однажды</w:t>
            </w:r>
            <w:r>
              <w:rPr>
                <w:rFonts w:hint="default" w:ascii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в</w:t>
            </w:r>
            <w:r>
              <w:rPr>
                <w:rFonts w:hint="default" w:ascii="Times New Roman" w:hAnsi="Times New Roman" w:cs="Times New Roman"/>
                <w:spacing w:val="-10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лесу»,</w:t>
            </w:r>
            <w:r>
              <w:rPr>
                <w:rFonts w:hint="default" w:ascii="Times New Roman" w:hAnsi="Times New Roman" w:cs="Times New Roman"/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Л.Толстой</w:t>
            </w:r>
          </w:p>
          <w:p w14:paraId="46616C90">
            <w:pPr>
              <w:pStyle w:val="10"/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«Пожарные собаки»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А.Я.Гимадеева «Не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надо играть</w:t>
            </w:r>
            <w:r>
              <w:rPr>
                <w:rFonts w:hint="default"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  <w:sz w:val="22"/>
                <w:szCs w:val="22"/>
              </w:rPr>
              <w:t>согнем»Н.П.Мугинова</w:t>
            </w:r>
          </w:p>
          <w:p w14:paraId="35DFC898">
            <w:pPr>
              <w:pStyle w:val="10"/>
              <w:ind w:left="10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«Огневой</w:t>
            </w:r>
            <w:r>
              <w:rPr>
                <w:rFonts w:hint="default"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колдун</w:t>
            </w:r>
          </w:p>
        </w:tc>
        <w:tc>
          <w:tcPr>
            <w:tcW w:w="1876" w:type="dxa"/>
            <w:vMerge w:val="continue"/>
            <w:tcBorders>
              <w:top w:val="nil"/>
            </w:tcBorders>
            <w:vAlign w:val="center"/>
          </w:tcPr>
          <w:p w14:paraId="645ADD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40419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1761" w:type="dxa"/>
            <w:vMerge w:val="continue"/>
            <w:tcBorders>
              <w:top w:val="nil"/>
            </w:tcBorders>
            <w:vAlign w:val="center"/>
          </w:tcPr>
          <w:p w14:paraId="34DDEF3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80" w:type="dxa"/>
            <w:gridSpan w:val="3"/>
            <w:vAlign w:val="center"/>
          </w:tcPr>
          <w:p w14:paraId="34864C8F">
            <w:pPr>
              <w:pStyle w:val="10"/>
              <w:spacing w:line="256" w:lineRule="exact"/>
              <w:ind w:left="2144" w:right="2136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</w:rPr>
              <w:t>Сюжетно-ролевая</w:t>
            </w:r>
            <w:r>
              <w:rPr>
                <w:rFonts w:hint="default"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2"/>
                <w:szCs w:val="22"/>
              </w:rPr>
              <w:t>игра:</w:t>
            </w:r>
          </w:p>
        </w:tc>
        <w:tc>
          <w:tcPr>
            <w:tcW w:w="1876" w:type="dxa"/>
            <w:vMerge w:val="continue"/>
            <w:tcBorders>
              <w:top w:val="nil"/>
            </w:tcBorders>
            <w:vAlign w:val="center"/>
          </w:tcPr>
          <w:p w14:paraId="4D0B7AC3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tbl>
      <w:tblPr>
        <w:tblStyle w:val="6"/>
        <w:tblpPr w:leftFromText="180" w:rightFromText="180" w:vertAnchor="text" w:horzAnchor="page" w:tblpX="991" w:tblpY="55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2420"/>
        <w:gridCol w:w="2060"/>
        <w:gridCol w:w="2340"/>
        <w:gridCol w:w="1860"/>
      </w:tblGrid>
      <w:tr w14:paraId="07DBC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730" w:type="dxa"/>
            <w:vMerge w:val="restart"/>
          </w:tcPr>
          <w:p w14:paraId="4650C8E4">
            <w:pPr>
              <w:pStyle w:val="10"/>
              <w:ind w:left="0"/>
              <w:rPr>
                <w:sz w:val="22"/>
                <w:szCs w:val="22"/>
              </w:rPr>
            </w:pPr>
          </w:p>
        </w:tc>
        <w:tc>
          <w:tcPr>
            <w:tcW w:w="2420" w:type="dxa"/>
          </w:tcPr>
          <w:p w14:paraId="43AA8594">
            <w:pPr>
              <w:pStyle w:val="10"/>
              <w:spacing w:line="261" w:lineRule="exact"/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«Мы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пожарные»,</w:t>
            </w:r>
          </w:p>
          <w:p w14:paraId="7909D220">
            <w:pPr>
              <w:pStyle w:val="10"/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«МЧС»</w:t>
            </w:r>
          </w:p>
        </w:tc>
        <w:tc>
          <w:tcPr>
            <w:tcW w:w="2060" w:type="dxa"/>
          </w:tcPr>
          <w:p w14:paraId="27000E3E">
            <w:pPr>
              <w:pStyle w:val="10"/>
              <w:ind w:left="106" w:right="56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«Мы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помощники</w:t>
            </w:r>
            <w:r>
              <w:rPr>
                <w:spacing w:val="-5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пожарных»</w:t>
            </w:r>
          </w:p>
        </w:tc>
        <w:tc>
          <w:tcPr>
            <w:tcW w:w="2340" w:type="dxa"/>
          </w:tcPr>
          <w:p w14:paraId="781F19B8">
            <w:pPr>
              <w:pStyle w:val="10"/>
              <w:ind w:left="106" w:right="34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«Мы пожарные –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спасатели»,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нам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гости пришли»</w:t>
            </w:r>
          </w:p>
        </w:tc>
        <w:tc>
          <w:tcPr>
            <w:tcW w:w="1860" w:type="dxa"/>
            <w:vMerge w:val="restart"/>
          </w:tcPr>
          <w:p w14:paraId="161C2DB9">
            <w:pPr>
              <w:pStyle w:val="10"/>
              <w:ind w:left="0"/>
              <w:rPr>
                <w:sz w:val="22"/>
                <w:szCs w:val="22"/>
              </w:rPr>
            </w:pPr>
          </w:p>
        </w:tc>
      </w:tr>
      <w:tr w14:paraId="3E3CD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 w:hRule="atLeast"/>
        </w:trPr>
        <w:tc>
          <w:tcPr>
            <w:tcW w:w="1730" w:type="dxa"/>
            <w:vMerge w:val="continue"/>
            <w:tcBorders>
              <w:top w:val="nil"/>
            </w:tcBorders>
          </w:tcPr>
          <w:p w14:paraId="6D2A404C">
            <w:pPr>
              <w:rPr>
                <w:sz w:val="22"/>
                <w:szCs w:val="22"/>
              </w:rPr>
            </w:pPr>
          </w:p>
        </w:tc>
        <w:tc>
          <w:tcPr>
            <w:tcW w:w="6820" w:type="dxa"/>
            <w:gridSpan w:val="3"/>
          </w:tcPr>
          <w:p w14:paraId="65CFD7AF">
            <w:pPr>
              <w:pStyle w:val="10"/>
              <w:spacing w:line="256" w:lineRule="exact"/>
              <w:ind w:left="2144" w:right="2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Подвижные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игры:</w:t>
            </w:r>
          </w:p>
        </w:tc>
        <w:tc>
          <w:tcPr>
            <w:tcW w:w="1860" w:type="dxa"/>
            <w:vMerge w:val="continue"/>
            <w:tcBorders>
              <w:top w:val="nil"/>
            </w:tcBorders>
          </w:tcPr>
          <w:p w14:paraId="0572D592">
            <w:pPr>
              <w:rPr>
                <w:sz w:val="22"/>
                <w:szCs w:val="22"/>
              </w:rPr>
            </w:pPr>
          </w:p>
        </w:tc>
      </w:tr>
      <w:tr w14:paraId="0631AD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8" w:hRule="atLeast"/>
        </w:trPr>
        <w:tc>
          <w:tcPr>
            <w:tcW w:w="1730" w:type="dxa"/>
            <w:vMerge w:val="continue"/>
            <w:tcBorders>
              <w:top w:val="nil"/>
            </w:tcBorders>
          </w:tcPr>
          <w:p w14:paraId="5015C5B0">
            <w:pPr>
              <w:rPr>
                <w:sz w:val="22"/>
                <w:szCs w:val="22"/>
              </w:rPr>
            </w:pPr>
          </w:p>
        </w:tc>
        <w:tc>
          <w:tcPr>
            <w:tcW w:w="2420" w:type="dxa"/>
          </w:tcPr>
          <w:p w14:paraId="01FDA29C">
            <w:pPr>
              <w:pStyle w:val="10"/>
              <w:ind w:left="108" w:right="50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«Кто быстрее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потушит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пожар»,</w:t>
            </w:r>
          </w:p>
          <w:p w14:paraId="5EA1C260">
            <w:pPr>
              <w:pStyle w:val="10"/>
              <w:ind w:left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«Быстрые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ловкие»,</w:t>
            </w:r>
          </w:p>
          <w:p w14:paraId="2A763537">
            <w:pPr>
              <w:pStyle w:val="10"/>
              <w:spacing w:line="270" w:lineRule="atLeast"/>
              <w:ind w:left="108" w:right="1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«Спички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коробке»,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Эстафеты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«НА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пожаре»</w:t>
            </w:r>
          </w:p>
        </w:tc>
        <w:tc>
          <w:tcPr>
            <w:tcW w:w="2060" w:type="dxa"/>
          </w:tcPr>
          <w:p w14:paraId="4334B155">
            <w:pPr>
              <w:pStyle w:val="10"/>
              <w:ind w:left="106" w:right="29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«Пожарные на</w:t>
            </w:r>
            <w:r>
              <w:rPr>
                <w:spacing w:val="-5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учении», «Кто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быстрее»,</w:t>
            </w:r>
          </w:p>
          <w:p w14:paraId="24CDDFA1">
            <w:pPr>
              <w:pStyle w:val="10"/>
              <w:ind w:left="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«Огненное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яйцо»</w:t>
            </w:r>
          </w:p>
        </w:tc>
        <w:tc>
          <w:tcPr>
            <w:tcW w:w="2340" w:type="dxa"/>
          </w:tcPr>
          <w:p w14:paraId="56BCC571">
            <w:pPr>
              <w:pStyle w:val="10"/>
              <w:spacing w:line="261" w:lineRule="exact"/>
              <w:ind w:left="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«Спички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коробке»,</w:t>
            </w:r>
          </w:p>
          <w:p w14:paraId="76DAEB01">
            <w:pPr>
              <w:pStyle w:val="10"/>
              <w:ind w:left="106" w:right="6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«На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пожаре»,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«Окажи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помощь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пострадавшему»</w:t>
            </w:r>
          </w:p>
        </w:tc>
        <w:tc>
          <w:tcPr>
            <w:tcW w:w="1860" w:type="dxa"/>
            <w:vMerge w:val="continue"/>
            <w:tcBorders>
              <w:top w:val="nil"/>
            </w:tcBorders>
          </w:tcPr>
          <w:p w14:paraId="562CD8B7">
            <w:pPr>
              <w:rPr>
                <w:sz w:val="22"/>
                <w:szCs w:val="22"/>
              </w:rPr>
            </w:pPr>
          </w:p>
        </w:tc>
      </w:tr>
    </w:tbl>
    <w:p w14:paraId="7AFCF134">
      <w:pPr>
        <w:spacing w:before="90"/>
        <w:ind w:left="0" w:right="844" w:firstLine="0"/>
        <w:jc w:val="right"/>
        <w:rPr>
          <w:b/>
          <w:i/>
          <w:sz w:val="24"/>
        </w:rPr>
      </w:pPr>
    </w:p>
    <w:p w14:paraId="05B9BBD1">
      <w:pPr>
        <w:spacing w:before="90"/>
        <w:ind w:left="0" w:right="844" w:firstLine="0"/>
        <w:jc w:val="right"/>
        <w:rPr>
          <w:b/>
          <w:i/>
          <w:sz w:val="24"/>
        </w:rPr>
      </w:pPr>
    </w:p>
    <w:p w14:paraId="03371863">
      <w:pPr>
        <w:spacing w:before="90"/>
        <w:ind w:left="0" w:right="844" w:firstLine="0"/>
        <w:jc w:val="right"/>
        <w:rPr>
          <w:b/>
          <w:i/>
          <w:sz w:val="24"/>
        </w:rPr>
      </w:pPr>
    </w:p>
    <w:p w14:paraId="66134951">
      <w:pPr>
        <w:spacing w:before="90"/>
        <w:ind w:left="0" w:right="844" w:firstLine="0"/>
        <w:jc w:val="right"/>
        <w:rPr>
          <w:b/>
          <w:i/>
          <w:sz w:val="24"/>
        </w:rPr>
      </w:pPr>
    </w:p>
    <w:p w14:paraId="1B514BD5">
      <w:pPr>
        <w:spacing w:before="90"/>
        <w:ind w:left="0" w:right="844" w:firstLine="0"/>
        <w:jc w:val="right"/>
        <w:rPr>
          <w:b/>
          <w:i/>
          <w:sz w:val="24"/>
        </w:rPr>
      </w:pPr>
    </w:p>
    <w:p w14:paraId="2995214A">
      <w:pPr>
        <w:spacing w:before="90"/>
        <w:ind w:left="0" w:right="844" w:firstLine="0"/>
        <w:jc w:val="right"/>
        <w:rPr>
          <w:b/>
          <w:i/>
          <w:sz w:val="24"/>
        </w:rPr>
      </w:pPr>
    </w:p>
    <w:p w14:paraId="1F301162">
      <w:pPr>
        <w:spacing w:before="90"/>
        <w:ind w:left="0" w:right="844" w:firstLine="0"/>
        <w:jc w:val="right"/>
        <w:rPr>
          <w:b/>
          <w:i/>
          <w:sz w:val="24"/>
        </w:rPr>
      </w:pPr>
    </w:p>
    <w:p w14:paraId="08C5C161">
      <w:pPr>
        <w:spacing w:before="90"/>
        <w:ind w:left="0" w:right="844" w:firstLine="0"/>
        <w:jc w:val="right"/>
        <w:rPr>
          <w:b/>
          <w:i/>
          <w:sz w:val="24"/>
        </w:rPr>
      </w:pPr>
    </w:p>
    <w:p w14:paraId="44AA3770">
      <w:pPr>
        <w:spacing w:before="90"/>
        <w:ind w:left="0" w:right="844" w:firstLine="0"/>
        <w:jc w:val="right"/>
        <w:rPr>
          <w:b/>
          <w:i/>
          <w:sz w:val="24"/>
        </w:rPr>
      </w:pPr>
    </w:p>
    <w:p w14:paraId="1309ACA5">
      <w:pPr>
        <w:spacing w:before="90"/>
        <w:ind w:left="0" w:right="844" w:firstLine="0"/>
        <w:jc w:val="right"/>
        <w:rPr>
          <w:b/>
          <w:i/>
          <w:sz w:val="24"/>
        </w:rPr>
      </w:pPr>
    </w:p>
    <w:p w14:paraId="5461DF91">
      <w:pPr>
        <w:spacing w:before="90"/>
        <w:ind w:left="0" w:right="844" w:firstLine="0"/>
        <w:jc w:val="right"/>
        <w:rPr>
          <w:b/>
          <w:i/>
          <w:sz w:val="24"/>
        </w:rPr>
      </w:pPr>
    </w:p>
    <w:p w14:paraId="79C0AA5E">
      <w:pPr>
        <w:spacing w:before="90"/>
        <w:ind w:left="0" w:right="844" w:firstLine="0"/>
        <w:jc w:val="right"/>
        <w:rPr>
          <w:b/>
          <w:i/>
          <w:sz w:val="24"/>
        </w:rPr>
      </w:pPr>
      <w:r>
        <w:rPr>
          <w:b/>
          <w:i/>
          <w:sz w:val="24"/>
        </w:rPr>
        <w:t>Приложение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№5</w:t>
      </w:r>
    </w:p>
    <w:p w14:paraId="1218C913">
      <w:pPr>
        <w:pStyle w:val="2"/>
        <w:spacing w:before="1" w:line="322" w:lineRule="exact"/>
        <w:ind w:left="1929" w:right="1078"/>
        <w:jc w:val="center"/>
        <w:rPr>
          <w:color w:val="auto"/>
        </w:rPr>
      </w:pPr>
      <w:r>
        <w:rPr>
          <w:color w:val="auto"/>
        </w:rPr>
        <w:t>ПЛАН</w:t>
      </w:r>
    </w:p>
    <w:p w14:paraId="38AE9B5A">
      <w:pPr>
        <w:spacing w:before="0"/>
        <w:ind w:left="1929" w:right="1079" w:firstLine="0"/>
        <w:jc w:val="center"/>
        <w:rPr>
          <w:b/>
          <w:color w:val="auto"/>
          <w:sz w:val="28"/>
        </w:rPr>
      </w:pPr>
      <w:r>
        <w:rPr>
          <w:b/>
          <w:color w:val="auto"/>
          <w:sz w:val="28"/>
        </w:rPr>
        <w:t>работы</w:t>
      </w:r>
      <w:r>
        <w:rPr>
          <w:b/>
          <w:color w:val="auto"/>
          <w:spacing w:val="-5"/>
          <w:sz w:val="28"/>
        </w:rPr>
        <w:t xml:space="preserve"> </w:t>
      </w:r>
      <w:r>
        <w:rPr>
          <w:b/>
          <w:color w:val="auto"/>
          <w:sz w:val="28"/>
        </w:rPr>
        <w:t>по</w:t>
      </w:r>
      <w:r>
        <w:rPr>
          <w:b/>
          <w:color w:val="auto"/>
          <w:spacing w:val="-4"/>
          <w:sz w:val="28"/>
        </w:rPr>
        <w:t xml:space="preserve"> </w:t>
      </w:r>
      <w:r>
        <w:rPr>
          <w:b/>
          <w:color w:val="auto"/>
          <w:sz w:val="28"/>
        </w:rPr>
        <w:t>профилактике</w:t>
      </w:r>
      <w:r>
        <w:rPr>
          <w:b/>
          <w:color w:val="auto"/>
          <w:spacing w:val="-4"/>
          <w:sz w:val="28"/>
        </w:rPr>
        <w:t xml:space="preserve"> </w:t>
      </w:r>
      <w:r>
        <w:rPr>
          <w:b/>
          <w:color w:val="auto"/>
          <w:sz w:val="28"/>
        </w:rPr>
        <w:t>травматизма</w:t>
      </w:r>
    </w:p>
    <w:p w14:paraId="133526C5">
      <w:pPr>
        <w:pStyle w:val="7"/>
        <w:spacing w:before="4"/>
        <w:rPr>
          <w:b/>
          <w:sz w:val="28"/>
        </w:rPr>
      </w:pPr>
    </w:p>
    <w:tbl>
      <w:tblPr>
        <w:tblStyle w:val="6"/>
        <w:tblW w:w="0" w:type="auto"/>
        <w:tblInd w:w="11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9"/>
        <w:gridCol w:w="4477"/>
        <w:gridCol w:w="2117"/>
        <w:gridCol w:w="2559"/>
      </w:tblGrid>
      <w:tr w14:paraId="32808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59" w:type="dxa"/>
            <w:vAlign w:val="center"/>
          </w:tcPr>
          <w:p w14:paraId="11D3680D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7B65F387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477" w:type="dxa"/>
            <w:vAlign w:val="center"/>
          </w:tcPr>
          <w:p w14:paraId="60F6BB29">
            <w:pPr>
              <w:pStyle w:val="10"/>
              <w:spacing w:before="133"/>
              <w:ind w:left="6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2117" w:type="dxa"/>
            <w:vAlign w:val="center"/>
          </w:tcPr>
          <w:p w14:paraId="776A49E0">
            <w:pPr>
              <w:pStyle w:val="10"/>
              <w:spacing w:before="133"/>
              <w:ind w:left="17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559" w:type="dxa"/>
            <w:vAlign w:val="center"/>
          </w:tcPr>
          <w:p w14:paraId="649536E9">
            <w:pPr>
              <w:pStyle w:val="10"/>
              <w:spacing w:before="133"/>
              <w:ind w:left="0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14:paraId="4C92A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059" w:type="dxa"/>
            <w:vAlign w:val="center"/>
          </w:tcPr>
          <w:p w14:paraId="1B764E07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477" w:type="dxa"/>
            <w:vAlign w:val="center"/>
          </w:tcPr>
          <w:p w14:paraId="689616D0">
            <w:pPr>
              <w:pStyle w:val="10"/>
              <w:ind w:left="105" w:right="626"/>
              <w:jc w:val="center"/>
              <w:rPr>
                <w:sz w:val="24"/>
              </w:rPr>
            </w:pPr>
            <w:r>
              <w:rPr>
                <w:sz w:val="24"/>
              </w:rPr>
              <w:t>Провести инструктаж со 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</w:p>
          <w:p w14:paraId="2316FCDB">
            <w:pPr>
              <w:pStyle w:val="10"/>
              <w:spacing w:line="270" w:lineRule="atLeast"/>
              <w:ind w:left="105" w:right="325"/>
              <w:jc w:val="center"/>
              <w:rPr>
                <w:sz w:val="24"/>
              </w:rPr>
            </w:pPr>
            <w:r>
              <w:rPr>
                <w:sz w:val="24"/>
              </w:rPr>
              <w:t>жизни и здоровья детей и охране труда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роспись.</w:t>
            </w:r>
          </w:p>
        </w:tc>
        <w:tc>
          <w:tcPr>
            <w:tcW w:w="2117" w:type="dxa"/>
            <w:vAlign w:val="center"/>
          </w:tcPr>
          <w:p w14:paraId="5E2D8615">
            <w:pPr>
              <w:pStyle w:val="10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9" w:type="dxa"/>
            <w:vAlign w:val="center"/>
          </w:tcPr>
          <w:p w14:paraId="0EE18CEE">
            <w:pPr>
              <w:pStyle w:val="10"/>
              <w:tabs>
                <w:tab w:val="left" w:pos="2420"/>
                <w:tab w:val="left" w:pos="2640"/>
              </w:tabs>
              <w:ind w:left="0" w:right="-91" w:rightChars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14:paraId="598168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59" w:type="dxa"/>
            <w:vAlign w:val="center"/>
          </w:tcPr>
          <w:p w14:paraId="6D85E9A5">
            <w:pPr>
              <w:pStyle w:val="10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477" w:type="dxa"/>
            <w:vAlign w:val="center"/>
          </w:tcPr>
          <w:p w14:paraId="63BD0F20">
            <w:pPr>
              <w:pStyle w:val="10"/>
              <w:spacing w:line="267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641A91B">
            <w:pPr>
              <w:pStyle w:val="10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(обувь).</w:t>
            </w:r>
          </w:p>
        </w:tc>
        <w:tc>
          <w:tcPr>
            <w:tcW w:w="2117" w:type="dxa"/>
            <w:vAlign w:val="center"/>
          </w:tcPr>
          <w:p w14:paraId="6C30F943">
            <w:pPr>
              <w:pStyle w:val="10"/>
              <w:spacing w:before="130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9" w:type="dxa"/>
            <w:vAlign w:val="center"/>
          </w:tcPr>
          <w:p w14:paraId="799BED69">
            <w:pPr>
              <w:pStyle w:val="10"/>
              <w:tabs>
                <w:tab w:val="left" w:pos="1540"/>
                <w:tab w:val="left" w:pos="1980"/>
              </w:tabs>
              <w:spacing w:line="267" w:lineRule="exact"/>
              <w:ind w:left="0" w:leftChars="0" w:right="-90" w:rightChars="-41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14:paraId="279E3EE1">
            <w:pPr>
              <w:pStyle w:val="10"/>
              <w:tabs>
                <w:tab w:val="left" w:pos="1540"/>
                <w:tab w:val="left" w:pos="1980"/>
              </w:tabs>
              <w:spacing w:line="264" w:lineRule="exact"/>
              <w:ind w:left="0" w:leftChars="0" w:right="-90" w:rightChars="-41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14:paraId="05C87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059" w:type="dxa"/>
            <w:vAlign w:val="center"/>
          </w:tcPr>
          <w:p w14:paraId="60FB9E22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477" w:type="dxa"/>
            <w:vAlign w:val="center"/>
          </w:tcPr>
          <w:p w14:paraId="3867DA46">
            <w:pPr>
              <w:pStyle w:val="10"/>
              <w:ind w:left="105" w:right="649"/>
              <w:jc w:val="center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</w:p>
          <w:p w14:paraId="117C1E17">
            <w:pPr>
              <w:pStyle w:val="10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2117" w:type="dxa"/>
            <w:vAlign w:val="center"/>
          </w:tcPr>
          <w:p w14:paraId="56069DEC">
            <w:pPr>
              <w:pStyle w:val="10"/>
              <w:spacing w:before="3"/>
              <w:ind w:left="0"/>
              <w:jc w:val="center"/>
              <w:rPr>
                <w:b/>
                <w:sz w:val="23"/>
              </w:rPr>
            </w:pPr>
          </w:p>
          <w:p w14:paraId="684A5E8D">
            <w:pPr>
              <w:pStyle w:val="10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559" w:type="dxa"/>
            <w:vAlign w:val="center"/>
          </w:tcPr>
          <w:p w14:paraId="1D5B837F">
            <w:pPr>
              <w:pStyle w:val="10"/>
              <w:tabs>
                <w:tab w:val="left" w:pos="1540"/>
                <w:tab w:val="left" w:pos="1980"/>
              </w:tabs>
              <w:spacing w:before="131"/>
              <w:ind w:left="0" w:leftChars="0" w:right="-90" w:rightChars="-41" w:firstLine="0" w:firstLineChars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sz w:val="24"/>
              </w:rPr>
              <w:t xml:space="preserve"> 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14:paraId="1B37CD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59" w:type="dxa"/>
            <w:vAlign w:val="center"/>
          </w:tcPr>
          <w:p w14:paraId="381E9A10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477" w:type="dxa"/>
            <w:vAlign w:val="center"/>
          </w:tcPr>
          <w:p w14:paraId="7B3A189C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A6887A2">
            <w:pPr>
              <w:pStyle w:val="10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оказании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  <w:tc>
          <w:tcPr>
            <w:tcW w:w="2117" w:type="dxa"/>
            <w:vAlign w:val="center"/>
          </w:tcPr>
          <w:p w14:paraId="27C6CF3F">
            <w:pPr>
              <w:pStyle w:val="10"/>
              <w:spacing w:before="131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559" w:type="dxa"/>
            <w:vAlign w:val="center"/>
          </w:tcPr>
          <w:p w14:paraId="4B8D3F87">
            <w:pPr>
              <w:pStyle w:val="10"/>
              <w:tabs>
                <w:tab w:val="left" w:pos="1540"/>
                <w:tab w:val="left" w:pos="1980"/>
              </w:tabs>
              <w:spacing w:before="131"/>
              <w:ind w:left="0" w:leftChars="0" w:right="-90" w:rightChars="-41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14:paraId="163796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59" w:type="dxa"/>
            <w:vAlign w:val="center"/>
          </w:tcPr>
          <w:p w14:paraId="05AF6D98">
            <w:pPr>
              <w:pStyle w:val="10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477" w:type="dxa"/>
            <w:vAlign w:val="center"/>
          </w:tcPr>
          <w:p w14:paraId="2ED7A837">
            <w:pPr>
              <w:pStyle w:val="10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Выпустить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сан.бюллетень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14:paraId="6FA05E04">
            <w:pPr>
              <w:pStyle w:val="10"/>
              <w:spacing w:line="263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травматизма».</w:t>
            </w:r>
          </w:p>
        </w:tc>
        <w:tc>
          <w:tcPr>
            <w:tcW w:w="2117" w:type="dxa"/>
            <w:vAlign w:val="center"/>
          </w:tcPr>
          <w:p w14:paraId="01D1C71C">
            <w:pPr>
              <w:pStyle w:val="10"/>
              <w:spacing w:before="131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9" w:type="dxa"/>
            <w:vAlign w:val="center"/>
          </w:tcPr>
          <w:p w14:paraId="2E6D0E1D">
            <w:pPr>
              <w:pStyle w:val="10"/>
              <w:tabs>
                <w:tab w:val="left" w:pos="1540"/>
                <w:tab w:val="left" w:pos="1980"/>
              </w:tabs>
              <w:spacing w:before="131"/>
              <w:ind w:left="0" w:leftChars="0" w:right="-90" w:rightChars="-41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14:paraId="058B2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1059" w:type="dxa"/>
            <w:vAlign w:val="center"/>
          </w:tcPr>
          <w:p w14:paraId="34445A27">
            <w:pPr>
              <w:pStyle w:val="10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477" w:type="dxa"/>
            <w:vAlign w:val="center"/>
          </w:tcPr>
          <w:p w14:paraId="1EDA7544">
            <w:pPr>
              <w:pStyle w:val="10"/>
              <w:spacing w:line="270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Выпустить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папки-</w:t>
            </w:r>
          </w:p>
          <w:p w14:paraId="7E734C07">
            <w:pPr>
              <w:pStyle w:val="10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передвижки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тематике.</w:t>
            </w:r>
          </w:p>
        </w:tc>
        <w:tc>
          <w:tcPr>
            <w:tcW w:w="2117" w:type="dxa"/>
            <w:vAlign w:val="center"/>
          </w:tcPr>
          <w:p w14:paraId="27968B43">
            <w:pPr>
              <w:pStyle w:val="10"/>
              <w:spacing w:before="131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59" w:type="dxa"/>
            <w:vAlign w:val="center"/>
          </w:tcPr>
          <w:p w14:paraId="49FCD347">
            <w:pPr>
              <w:pStyle w:val="10"/>
              <w:tabs>
                <w:tab w:val="left" w:pos="1540"/>
                <w:tab w:val="left" w:pos="1980"/>
              </w:tabs>
              <w:spacing w:before="131"/>
              <w:ind w:left="0" w:leftChars="0" w:right="-90" w:rightChars="-41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14:paraId="5338A2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059" w:type="dxa"/>
            <w:vAlign w:val="center"/>
          </w:tcPr>
          <w:p w14:paraId="33865AB3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477" w:type="dxa"/>
            <w:vAlign w:val="center"/>
          </w:tcPr>
          <w:p w14:paraId="37045F95">
            <w:pPr>
              <w:pStyle w:val="10"/>
              <w:ind w:left="105" w:right="544"/>
              <w:jc w:val="center"/>
              <w:rPr>
                <w:sz w:val="24"/>
              </w:rPr>
            </w:pPr>
            <w:r>
              <w:rPr>
                <w:sz w:val="24"/>
              </w:rPr>
              <w:t>Устранить все опасные предметы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14:paraId="69BCAFAB">
            <w:pPr>
              <w:pStyle w:val="10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  <w:tc>
          <w:tcPr>
            <w:tcW w:w="2117" w:type="dxa"/>
            <w:vAlign w:val="center"/>
          </w:tcPr>
          <w:p w14:paraId="7DE0FAB4">
            <w:pPr>
              <w:pStyle w:val="10"/>
              <w:spacing w:before="3"/>
              <w:ind w:left="0"/>
              <w:jc w:val="center"/>
              <w:rPr>
                <w:b/>
                <w:sz w:val="23"/>
              </w:rPr>
            </w:pPr>
          </w:p>
          <w:p w14:paraId="517D73EE">
            <w:pPr>
              <w:pStyle w:val="10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59" w:type="dxa"/>
            <w:vAlign w:val="center"/>
          </w:tcPr>
          <w:p w14:paraId="6E4AFCC8">
            <w:pPr>
              <w:pStyle w:val="10"/>
              <w:tabs>
                <w:tab w:val="left" w:pos="1540"/>
                <w:tab w:val="left" w:pos="1980"/>
              </w:tabs>
              <w:ind w:left="0" w:leftChars="0" w:right="-90" w:rightChars="-41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100A441E">
            <w:pPr>
              <w:pStyle w:val="10"/>
              <w:tabs>
                <w:tab w:val="left" w:pos="1540"/>
                <w:tab w:val="left" w:pos="1980"/>
              </w:tabs>
              <w:spacing w:line="264" w:lineRule="exact"/>
              <w:ind w:left="0" w:leftChars="0" w:right="-90" w:rightChars="-41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хозчасти</w:t>
            </w:r>
          </w:p>
        </w:tc>
      </w:tr>
      <w:tr w14:paraId="54569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59" w:type="dxa"/>
            <w:vAlign w:val="center"/>
          </w:tcPr>
          <w:p w14:paraId="1803C81A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477" w:type="dxa"/>
            <w:vAlign w:val="center"/>
          </w:tcPr>
          <w:p w14:paraId="16242168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</w:p>
          <w:p w14:paraId="6C36D115">
            <w:pPr>
              <w:pStyle w:val="10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17" w:type="dxa"/>
            <w:vAlign w:val="center"/>
          </w:tcPr>
          <w:p w14:paraId="2F7A1465">
            <w:pPr>
              <w:pStyle w:val="10"/>
              <w:spacing w:before="128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59" w:type="dxa"/>
            <w:vAlign w:val="center"/>
          </w:tcPr>
          <w:p w14:paraId="2CA36975">
            <w:pPr>
              <w:pStyle w:val="10"/>
              <w:tabs>
                <w:tab w:val="left" w:pos="1540"/>
                <w:tab w:val="left" w:pos="1980"/>
              </w:tabs>
              <w:spacing w:line="268" w:lineRule="exact"/>
              <w:ind w:left="0" w:leftChars="0" w:right="-90" w:rightChars="-41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медсестра,</w:t>
            </w:r>
          </w:p>
          <w:p w14:paraId="4B42374A">
            <w:pPr>
              <w:pStyle w:val="10"/>
              <w:tabs>
                <w:tab w:val="left" w:pos="1540"/>
                <w:tab w:val="left" w:pos="1980"/>
              </w:tabs>
              <w:spacing w:line="264" w:lineRule="exact"/>
              <w:ind w:left="0" w:leftChars="0" w:right="-90" w:rightChars="-41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14:paraId="046C79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059" w:type="dxa"/>
            <w:vAlign w:val="center"/>
          </w:tcPr>
          <w:p w14:paraId="65AAA81B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477" w:type="dxa"/>
            <w:vAlign w:val="center"/>
          </w:tcPr>
          <w:p w14:paraId="40368AB9">
            <w:pPr>
              <w:pStyle w:val="10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0887A283">
            <w:pPr>
              <w:pStyle w:val="10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кружкам.</w:t>
            </w:r>
          </w:p>
        </w:tc>
        <w:tc>
          <w:tcPr>
            <w:tcW w:w="2117" w:type="dxa"/>
            <w:vAlign w:val="center"/>
          </w:tcPr>
          <w:p w14:paraId="363A6A6A">
            <w:pPr>
              <w:pStyle w:val="10"/>
              <w:spacing w:before="131"/>
              <w:ind w:left="176" w:right="168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59" w:type="dxa"/>
            <w:vAlign w:val="center"/>
          </w:tcPr>
          <w:p w14:paraId="1571B03B">
            <w:pPr>
              <w:pStyle w:val="10"/>
              <w:tabs>
                <w:tab w:val="left" w:pos="1540"/>
                <w:tab w:val="left" w:pos="1980"/>
              </w:tabs>
              <w:spacing w:before="131"/>
              <w:ind w:left="0" w:leftChars="0" w:right="-90" w:rightChars="-41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14:paraId="29309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 w:hRule="atLeast"/>
        </w:trPr>
        <w:tc>
          <w:tcPr>
            <w:tcW w:w="1059" w:type="dxa"/>
            <w:vAlign w:val="center"/>
          </w:tcPr>
          <w:p w14:paraId="001DD90D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477" w:type="dxa"/>
            <w:vAlign w:val="center"/>
          </w:tcPr>
          <w:p w14:paraId="1C671A2B">
            <w:pPr>
              <w:pStyle w:val="10"/>
              <w:ind w:left="105" w:right="67" w:rightChars="0"/>
              <w:jc w:val="center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 ДОУ</w:t>
            </w:r>
          </w:p>
        </w:tc>
        <w:tc>
          <w:tcPr>
            <w:tcW w:w="2117" w:type="dxa"/>
            <w:vAlign w:val="center"/>
          </w:tcPr>
          <w:p w14:paraId="1C295EA0">
            <w:pPr>
              <w:pStyle w:val="10"/>
              <w:spacing w:before="221"/>
              <w:ind w:left="176" w:right="17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559" w:type="dxa"/>
            <w:vAlign w:val="center"/>
          </w:tcPr>
          <w:p w14:paraId="76FF6E57">
            <w:pPr>
              <w:pStyle w:val="10"/>
              <w:tabs>
                <w:tab w:val="left" w:pos="1540"/>
                <w:tab w:val="left" w:pos="1980"/>
              </w:tabs>
              <w:ind w:left="0" w:leftChars="0" w:right="-90" w:rightChars="-41" w:firstLine="0" w:firstLineChars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sz w:val="24"/>
              </w:rPr>
              <w:t xml:space="preserve">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14:paraId="30D329ED">
            <w:pPr>
              <w:pStyle w:val="10"/>
              <w:tabs>
                <w:tab w:val="left" w:pos="1540"/>
                <w:tab w:val="left" w:pos="1980"/>
              </w:tabs>
              <w:spacing w:line="270" w:lineRule="atLeast"/>
              <w:ind w:left="0" w:leftChars="0" w:right="-90" w:rightChars="-41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</w:t>
            </w:r>
          </w:p>
        </w:tc>
      </w:tr>
      <w:tr w14:paraId="5CF13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59" w:type="dxa"/>
            <w:vAlign w:val="center"/>
          </w:tcPr>
          <w:p w14:paraId="6BA1FCF5">
            <w:pPr>
              <w:pStyle w:val="10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477" w:type="dxa"/>
            <w:vAlign w:val="center"/>
          </w:tcPr>
          <w:p w14:paraId="167960EA">
            <w:pPr>
              <w:pStyle w:val="10"/>
              <w:spacing w:line="267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Родителям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73042FE">
            <w:pPr>
              <w:pStyle w:val="10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сдавать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воспитателям.</w:t>
            </w:r>
          </w:p>
        </w:tc>
        <w:tc>
          <w:tcPr>
            <w:tcW w:w="2117" w:type="dxa"/>
            <w:vAlign w:val="center"/>
          </w:tcPr>
          <w:p w14:paraId="6CFAD09A">
            <w:pPr>
              <w:pStyle w:val="10"/>
              <w:spacing w:before="130"/>
              <w:ind w:left="176" w:right="170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559" w:type="dxa"/>
            <w:vAlign w:val="center"/>
          </w:tcPr>
          <w:p w14:paraId="59996CB1">
            <w:pPr>
              <w:pStyle w:val="10"/>
              <w:tabs>
                <w:tab w:val="left" w:pos="1540"/>
                <w:tab w:val="left" w:pos="1980"/>
              </w:tabs>
              <w:spacing w:before="130"/>
              <w:ind w:left="0" w:leftChars="0" w:right="-90" w:rightChars="-41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14:paraId="62DB32BF">
      <w:pPr>
        <w:pStyle w:val="7"/>
        <w:rPr>
          <w:b/>
          <w:sz w:val="20"/>
        </w:rPr>
      </w:pPr>
    </w:p>
    <w:p w14:paraId="3DC30FAA">
      <w:pPr>
        <w:pStyle w:val="7"/>
        <w:rPr>
          <w:b/>
          <w:sz w:val="20"/>
        </w:rPr>
      </w:pPr>
    </w:p>
    <w:p w14:paraId="7C0FBF6E">
      <w:pPr>
        <w:pStyle w:val="7"/>
        <w:rPr>
          <w:b/>
          <w:sz w:val="20"/>
        </w:rPr>
      </w:pPr>
    </w:p>
    <w:p w14:paraId="485FB94B">
      <w:pPr>
        <w:pStyle w:val="7"/>
        <w:rPr>
          <w:b/>
          <w:sz w:val="20"/>
        </w:rPr>
      </w:pPr>
    </w:p>
    <w:p w14:paraId="5223DB79">
      <w:pPr>
        <w:pStyle w:val="7"/>
        <w:rPr>
          <w:b/>
          <w:sz w:val="20"/>
        </w:rPr>
      </w:pPr>
    </w:p>
    <w:p w14:paraId="1CC9D27A">
      <w:pPr>
        <w:pStyle w:val="7"/>
        <w:rPr>
          <w:b/>
          <w:sz w:val="20"/>
        </w:rPr>
      </w:pPr>
    </w:p>
    <w:p w14:paraId="2B1F8459">
      <w:pPr>
        <w:pStyle w:val="7"/>
        <w:spacing w:before="4"/>
        <w:rPr>
          <w:b/>
          <w:sz w:val="27"/>
        </w:rPr>
      </w:pPr>
    </w:p>
    <w:p w14:paraId="333F6D87">
      <w:pPr>
        <w:spacing w:after="0"/>
        <w:jc w:val="center"/>
        <w:sectPr>
          <w:pgSz w:w="11910" w:h="16840"/>
          <w:pgMar w:top="840" w:right="0" w:bottom="0" w:left="0" w:header="720" w:footer="720" w:gutter="0"/>
          <w:cols w:space="720" w:num="1"/>
        </w:sectPr>
      </w:pPr>
    </w:p>
    <w:p w14:paraId="246AE9E4">
      <w:pPr>
        <w:pStyle w:val="7"/>
        <w:wordWrap w:val="0"/>
        <w:ind w:right="469" w:rightChars="213"/>
        <w:jc w:val="right"/>
        <w:rPr>
          <w:rFonts w:hint="default"/>
          <w:b/>
          <w:bCs/>
          <w:i/>
          <w:iCs/>
          <w:sz w:val="24"/>
          <w:szCs w:val="21"/>
          <w:lang w:val="ru-RU"/>
        </w:rPr>
      </w:pPr>
      <w:r>
        <w:rPr>
          <w:b/>
          <w:bCs/>
          <w:i/>
          <w:iCs/>
          <w:sz w:val="24"/>
          <w:szCs w:val="21"/>
          <w:lang w:val="ru-RU"/>
        </w:rPr>
        <w:t>Приложение</w:t>
      </w:r>
      <w:r>
        <w:rPr>
          <w:rFonts w:hint="default"/>
          <w:b/>
          <w:bCs/>
          <w:i/>
          <w:iCs/>
          <w:sz w:val="24"/>
          <w:szCs w:val="21"/>
          <w:lang w:val="ru-RU"/>
        </w:rPr>
        <w:t xml:space="preserve"> №6</w:t>
      </w:r>
    </w:p>
    <w:p w14:paraId="2E2043F3">
      <w:pPr>
        <w:pStyle w:val="7"/>
        <w:wordWrap/>
        <w:ind w:left="1100" w:leftChars="500" w:right="469" w:rightChars="213" w:firstLine="0" w:firstLineChars="0"/>
        <w:jc w:val="center"/>
        <w:rPr>
          <w:rFonts w:hint="default"/>
          <w:b/>
          <w:bCs/>
          <w:i w:val="0"/>
          <w:iCs w:val="0"/>
          <w:sz w:val="28"/>
          <w:szCs w:val="22"/>
          <w:lang w:val="ru-RU"/>
        </w:rPr>
      </w:pPr>
      <w:r>
        <w:rPr>
          <w:rFonts w:hint="default"/>
          <w:b/>
          <w:bCs/>
          <w:i w:val="0"/>
          <w:iCs w:val="0"/>
          <w:sz w:val="28"/>
          <w:szCs w:val="22"/>
          <w:lang w:val="ru-RU"/>
        </w:rPr>
        <w:t>ПЛАН ПО АДАПТАЦИИ ДЕТЕЙ К ДОУ</w:t>
      </w:r>
    </w:p>
    <w:p w14:paraId="78C13043">
      <w:pPr>
        <w:spacing w:before="70"/>
        <w:ind w:left="32" w:right="-8800" w:rightChars="-4000" w:firstLine="0"/>
        <w:jc w:val="right"/>
        <w:rPr>
          <w:b/>
          <w:i/>
          <w:color w:val="auto"/>
          <w:sz w:val="22"/>
          <w:szCs w:val="21"/>
        </w:rPr>
      </w:pPr>
      <w:r>
        <w:rPr>
          <w:b/>
          <w:i/>
          <w:color w:val="auto"/>
          <w:sz w:val="22"/>
          <w:szCs w:val="21"/>
        </w:rPr>
        <w:t>Прил</w:t>
      </w:r>
    </w:p>
    <w:p w14:paraId="0D8F9EAE">
      <w:pPr>
        <w:pStyle w:val="9"/>
        <w:numPr>
          <w:ilvl w:val="0"/>
          <w:numId w:val="16"/>
        </w:numPr>
        <w:tabs>
          <w:tab w:val="clear" w:pos="420"/>
        </w:tabs>
        <w:spacing w:before="0" w:after="0" w:line="240" w:lineRule="auto"/>
        <w:ind w:left="1100" w:leftChars="0" w:right="689" w:rightChars="313" w:firstLine="0" w:firstLineChars="0"/>
        <w:jc w:val="both"/>
        <w:rPr>
          <w:sz w:val="24"/>
          <w:szCs w:val="21"/>
        </w:rPr>
      </w:pPr>
      <w:r>
        <w:rPr>
          <w:sz w:val="24"/>
          <w:szCs w:val="21"/>
        </w:rPr>
        <w:t>Создать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условия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для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охраны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и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укрепления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здоровья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детей,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облегчения</w:t>
      </w:r>
      <w:r>
        <w:rPr>
          <w:spacing w:val="-4"/>
          <w:sz w:val="24"/>
          <w:szCs w:val="21"/>
        </w:rPr>
        <w:t xml:space="preserve"> </w:t>
      </w:r>
      <w:r>
        <w:rPr>
          <w:sz w:val="24"/>
          <w:szCs w:val="21"/>
        </w:rPr>
        <w:t>периода</w:t>
      </w:r>
      <w:r>
        <w:rPr>
          <w:spacing w:val="-2"/>
          <w:sz w:val="24"/>
          <w:szCs w:val="21"/>
        </w:rPr>
        <w:t xml:space="preserve"> </w:t>
      </w:r>
      <w:r>
        <w:rPr>
          <w:sz w:val="24"/>
          <w:szCs w:val="21"/>
        </w:rPr>
        <w:t>адаптации</w:t>
      </w:r>
      <w:r>
        <w:rPr>
          <w:spacing w:val="-3"/>
          <w:sz w:val="24"/>
          <w:szCs w:val="21"/>
        </w:rPr>
        <w:t xml:space="preserve"> </w:t>
      </w:r>
      <w:r>
        <w:rPr>
          <w:sz w:val="24"/>
          <w:szCs w:val="21"/>
        </w:rPr>
        <w:t>к условиям ДОУ.</w:t>
      </w:r>
    </w:p>
    <w:p w14:paraId="20A4BDBC">
      <w:pPr>
        <w:pStyle w:val="9"/>
        <w:numPr>
          <w:ilvl w:val="0"/>
          <w:numId w:val="16"/>
        </w:numPr>
        <w:tabs>
          <w:tab w:val="clear" w:pos="420"/>
        </w:tabs>
        <w:spacing w:before="0" w:after="0" w:line="240" w:lineRule="auto"/>
        <w:ind w:left="1100" w:leftChars="0" w:right="689" w:rightChars="313" w:firstLine="0" w:firstLineChars="0"/>
        <w:jc w:val="both"/>
        <w:rPr>
          <w:rFonts w:ascii="Symbol" w:hAnsi="Symbol"/>
          <w:sz w:val="24"/>
          <w:szCs w:val="21"/>
        </w:rPr>
      </w:pPr>
      <w:r>
        <w:rPr>
          <w:color w:val="auto"/>
          <w:sz w:val="24"/>
          <w:szCs w:val="21"/>
        </w:rPr>
        <w:t>Организовать</w:t>
      </w:r>
      <w:r>
        <w:rPr>
          <w:color w:val="auto"/>
          <w:spacing w:val="1"/>
          <w:sz w:val="24"/>
          <w:szCs w:val="21"/>
        </w:rPr>
        <w:t xml:space="preserve"> </w:t>
      </w:r>
      <w:r>
        <w:rPr>
          <w:color w:val="auto"/>
          <w:sz w:val="24"/>
          <w:szCs w:val="21"/>
        </w:rPr>
        <w:t>воспитательно-образовательный</w:t>
      </w:r>
      <w:r>
        <w:rPr>
          <w:color w:val="auto"/>
          <w:spacing w:val="1"/>
          <w:sz w:val="24"/>
          <w:szCs w:val="21"/>
        </w:rPr>
        <w:t xml:space="preserve"> </w:t>
      </w:r>
      <w:r>
        <w:rPr>
          <w:color w:val="auto"/>
          <w:sz w:val="24"/>
          <w:szCs w:val="21"/>
        </w:rPr>
        <w:t>процесс</w:t>
      </w:r>
      <w:r>
        <w:rPr>
          <w:color w:val="auto"/>
          <w:spacing w:val="1"/>
          <w:sz w:val="24"/>
          <w:szCs w:val="21"/>
        </w:rPr>
        <w:t xml:space="preserve"> </w:t>
      </w:r>
      <w:r>
        <w:rPr>
          <w:color w:val="auto"/>
          <w:sz w:val="24"/>
          <w:szCs w:val="21"/>
        </w:rPr>
        <w:t>в</w:t>
      </w:r>
      <w:r>
        <w:rPr>
          <w:color w:val="auto"/>
          <w:spacing w:val="1"/>
          <w:sz w:val="24"/>
          <w:szCs w:val="21"/>
        </w:rPr>
        <w:t xml:space="preserve"> </w:t>
      </w:r>
      <w:r>
        <w:rPr>
          <w:color w:val="auto"/>
          <w:sz w:val="24"/>
          <w:szCs w:val="21"/>
        </w:rPr>
        <w:t>соответствии</w:t>
      </w:r>
      <w:r>
        <w:rPr>
          <w:color w:val="auto"/>
          <w:spacing w:val="-2"/>
          <w:sz w:val="24"/>
          <w:szCs w:val="21"/>
        </w:rPr>
        <w:t xml:space="preserve"> </w:t>
      </w:r>
      <w:r>
        <w:rPr>
          <w:color w:val="auto"/>
          <w:sz w:val="24"/>
          <w:szCs w:val="21"/>
        </w:rPr>
        <w:t>с</w:t>
      </w:r>
      <w:r>
        <w:rPr>
          <w:color w:val="auto"/>
          <w:spacing w:val="-2"/>
          <w:sz w:val="24"/>
          <w:szCs w:val="21"/>
        </w:rPr>
        <w:t xml:space="preserve"> </w:t>
      </w:r>
      <w:r>
        <w:rPr>
          <w:color w:val="auto"/>
          <w:sz w:val="24"/>
          <w:szCs w:val="21"/>
        </w:rPr>
        <w:t>в</w:t>
      </w:r>
      <w:r>
        <w:rPr>
          <w:sz w:val="24"/>
          <w:szCs w:val="21"/>
        </w:rPr>
        <w:t>озрастными</w:t>
      </w:r>
      <w:r>
        <w:rPr>
          <w:spacing w:val="-3"/>
          <w:sz w:val="24"/>
          <w:szCs w:val="21"/>
        </w:rPr>
        <w:t xml:space="preserve"> </w:t>
      </w:r>
      <w:r>
        <w:rPr>
          <w:sz w:val="24"/>
          <w:szCs w:val="21"/>
        </w:rPr>
        <w:t>особенностями</w:t>
      </w:r>
      <w:r>
        <w:rPr>
          <w:spacing w:val="-3"/>
          <w:sz w:val="24"/>
          <w:szCs w:val="21"/>
        </w:rPr>
        <w:t xml:space="preserve"> </w:t>
      </w:r>
      <w:r>
        <w:rPr>
          <w:sz w:val="24"/>
          <w:szCs w:val="21"/>
        </w:rPr>
        <w:t>детей</w:t>
      </w:r>
      <w:r>
        <w:rPr>
          <w:spacing w:val="-2"/>
          <w:sz w:val="24"/>
          <w:szCs w:val="21"/>
        </w:rPr>
        <w:t xml:space="preserve"> </w:t>
      </w:r>
      <w:r>
        <w:rPr>
          <w:sz w:val="24"/>
          <w:szCs w:val="21"/>
        </w:rPr>
        <w:t>младшего возраста.</w:t>
      </w:r>
    </w:p>
    <w:p w14:paraId="01FAC456">
      <w:pPr>
        <w:pStyle w:val="9"/>
        <w:numPr>
          <w:ilvl w:val="0"/>
          <w:numId w:val="16"/>
        </w:numPr>
        <w:tabs>
          <w:tab w:val="clear" w:pos="420"/>
        </w:tabs>
        <w:spacing w:before="0" w:after="0" w:line="240" w:lineRule="auto"/>
        <w:ind w:left="1100" w:leftChars="0" w:right="689" w:rightChars="313" w:firstLine="0" w:firstLineChars="0"/>
        <w:jc w:val="both"/>
        <w:rPr>
          <w:rFonts w:ascii="Symbol" w:hAnsi="Symbol"/>
          <w:sz w:val="24"/>
          <w:szCs w:val="21"/>
        </w:rPr>
      </w:pPr>
      <w:r>
        <w:rPr>
          <w:sz w:val="24"/>
          <w:szCs w:val="21"/>
        </w:rPr>
        <w:t>Создать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эмоционально-благоприятную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атмосферу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в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группе,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способствовать формированию положительной установки, желания идти в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детский сад.</w:t>
      </w:r>
    </w:p>
    <w:p w14:paraId="6A3AB8F0">
      <w:pPr>
        <w:pStyle w:val="9"/>
        <w:numPr>
          <w:ilvl w:val="0"/>
          <w:numId w:val="16"/>
        </w:numPr>
        <w:tabs>
          <w:tab w:val="clear" w:pos="420"/>
        </w:tabs>
        <w:spacing w:before="0" w:after="0" w:line="240" w:lineRule="auto"/>
        <w:ind w:left="1100" w:leftChars="0" w:right="689" w:rightChars="313" w:firstLine="0" w:firstLineChars="0"/>
        <w:jc w:val="both"/>
        <w:rPr>
          <w:rFonts w:ascii="Symbol" w:hAnsi="Symbol"/>
          <w:sz w:val="24"/>
          <w:szCs w:val="21"/>
        </w:rPr>
      </w:pPr>
      <w:r>
        <w:rPr>
          <w:sz w:val="24"/>
          <w:szCs w:val="21"/>
        </w:rPr>
        <w:t>Формировать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у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детей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интерес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и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положительное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отношение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к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детскому</w:t>
      </w:r>
      <w:r>
        <w:rPr>
          <w:spacing w:val="-4"/>
          <w:sz w:val="24"/>
          <w:szCs w:val="21"/>
        </w:rPr>
        <w:t xml:space="preserve"> </w:t>
      </w:r>
      <w:r>
        <w:rPr>
          <w:sz w:val="24"/>
          <w:szCs w:val="21"/>
        </w:rPr>
        <w:t>саду.</w:t>
      </w:r>
    </w:p>
    <w:p w14:paraId="436B0730">
      <w:pPr>
        <w:pStyle w:val="9"/>
        <w:numPr>
          <w:ilvl w:val="0"/>
          <w:numId w:val="16"/>
        </w:numPr>
        <w:tabs>
          <w:tab w:val="clear" w:pos="420"/>
        </w:tabs>
        <w:spacing w:before="0" w:after="0" w:line="240" w:lineRule="auto"/>
        <w:ind w:left="1100" w:leftChars="0" w:right="689" w:rightChars="313" w:firstLine="0" w:firstLineChars="0"/>
        <w:jc w:val="both"/>
        <w:rPr>
          <w:rFonts w:ascii="Symbol" w:hAnsi="Symbol"/>
          <w:sz w:val="22"/>
          <w:szCs w:val="21"/>
        </w:rPr>
      </w:pPr>
      <w:r>
        <w:rPr>
          <w:sz w:val="24"/>
          <w:szCs w:val="21"/>
        </w:rPr>
        <w:t>Формировать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навыки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самообслуживания</w:t>
      </w:r>
      <w:r>
        <w:rPr>
          <w:spacing w:val="71"/>
          <w:sz w:val="24"/>
          <w:szCs w:val="21"/>
        </w:rPr>
        <w:t xml:space="preserve"> </w:t>
      </w:r>
      <w:r>
        <w:rPr>
          <w:sz w:val="24"/>
          <w:szCs w:val="21"/>
        </w:rPr>
        <w:t>у</w:t>
      </w:r>
      <w:r>
        <w:rPr>
          <w:spacing w:val="71"/>
          <w:sz w:val="24"/>
          <w:szCs w:val="21"/>
        </w:rPr>
        <w:t xml:space="preserve"> </w:t>
      </w:r>
      <w:r>
        <w:rPr>
          <w:sz w:val="24"/>
          <w:szCs w:val="21"/>
        </w:rPr>
        <w:t>детей,</w:t>
      </w:r>
      <w:r>
        <w:rPr>
          <w:spacing w:val="71"/>
          <w:sz w:val="24"/>
          <w:szCs w:val="21"/>
        </w:rPr>
        <w:t xml:space="preserve"> </w:t>
      </w:r>
      <w:r>
        <w:rPr>
          <w:sz w:val="24"/>
          <w:szCs w:val="21"/>
        </w:rPr>
        <w:t>поощрять</w:t>
      </w:r>
      <w:r>
        <w:rPr>
          <w:spacing w:val="1"/>
          <w:sz w:val="24"/>
          <w:szCs w:val="21"/>
        </w:rPr>
        <w:t xml:space="preserve"> </w:t>
      </w:r>
      <w:r>
        <w:rPr>
          <w:sz w:val="24"/>
          <w:szCs w:val="21"/>
        </w:rPr>
        <w:t>попытки самостоятельных</w:t>
      </w:r>
      <w:r>
        <w:rPr>
          <w:spacing w:val="-3"/>
          <w:sz w:val="24"/>
          <w:szCs w:val="21"/>
        </w:rPr>
        <w:t xml:space="preserve"> </w:t>
      </w:r>
      <w:r>
        <w:rPr>
          <w:sz w:val="24"/>
          <w:szCs w:val="21"/>
        </w:rPr>
        <w:t>действий</w:t>
      </w:r>
      <w:r>
        <w:rPr>
          <w:sz w:val="22"/>
          <w:szCs w:val="21"/>
        </w:rPr>
        <w:t>.</w:t>
      </w:r>
    </w:p>
    <w:p w14:paraId="6B819E73">
      <w:pPr>
        <w:pStyle w:val="7"/>
        <w:spacing w:before="4"/>
      </w:pPr>
    </w:p>
    <w:tbl>
      <w:tblPr>
        <w:tblStyle w:val="6"/>
        <w:tblW w:w="0" w:type="auto"/>
        <w:tblInd w:w="9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8"/>
        <w:gridCol w:w="5480"/>
        <w:gridCol w:w="1620"/>
        <w:gridCol w:w="2800"/>
      </w:tblGrid>
      <w:tr w14:paraId="24424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558" w:type="dxa"/>
            <w:shd w:val="clear" w:color="auto" w:fill="538DD3"/>
            <w:vAlign w:val="center"/>
          </w:tcPr>
          <w:p w14:paraId="56AF26E7">
            <w:pPr>
              <w:pStyle w:val="10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480" w:type="dxa"/>
            <w:shd w:val="clear" w:color="auto" w:fill="538DD3"/>
            <w:vAlign w:val="center"/>
          </w:tcPr>
          <w:p w14:paraId="3A7F38B0">
            <w:pPr>
              <w:pStyle w:val="10"/>
              <w:spacing w:line="256" w:lineRule="exact"/>
              <w:ind w:left="10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1620" w:type="dxa"/>
            <w:shd w:val="clear" w:color="auto" w:fill="538DD3"/>
            <w:vAlign w:val="center"/>
          </w:tcPr>
          <w:p w14:paraId="14C25464">
            <w:pPr>
              <w:pStyle w:val="10"/>
              <w:tabs>
                <w:tab w:val="left" w:pos="880"/>
                <w:tab w:val="left" w:pos="1540"/>
                <w:tab w:val="left" w:pos="1760"/>
              </w:tabs>
              <w:spacing w:line="256" w:lineRule="exact"/>
              <w:ind w:left="220" w:leftChars="0" w:right="150" w:rightChars="0" w:firstLine="0" w:firstLineChars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800" w:type="dxa"/>
            <w:shd w:val="clear" w:color="auto" w:fill="538DD3"/>
            <w:vAlign w:val="center"/>
          </w:tcPr>
          <w:p w14:paraId="12FB61A7">
            <w:pPr>
              <w:pStyle w:val="10"/>
              <w:spacing w:line="256" w:lineRule="exact"/>
              <w:ind w:left="0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47E2D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458" w:type="dxa"/>
            <w:gridSpan w:val="4"/>
            <w:vAlign w:val="center"/>
          </w:tcPr>
          <w:p w14:paraId="65D166D4">
            <w:pPr>
              <w:pStyle w:val="10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14:paraId="5D65C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558" w:type="dxa"/>
            <w:vAlign w:val="center"/>
          </w:tcPr>
          <w:p w14:paraId="649A0F63">
            <w:pPr>
              <w:pStyle w:val="10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80" w:type="dxa"/>
            <w:vAlign w:val="center"/>
          </w:tcPr>
          <w:p w14:paraId="6BED31CC">
            <w:pPr>
              <w:pStyle w:val="10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поступающих детей.</w:t>
            </w:r>
          </w:p>
          <w:p w14:paraId="7BBB4E1A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</w:p>
        </w:tc>
        <w:tc>
          <w:tcPr>
            <w:tcW w:w="1620" w:type="dxa"/>
            <w:vAlign w:val="center"/>
          </w:tcPr>
          <w:p w14:paraId="18F87FCC">
            <w:pPr>
              <w:pStyle w:val="10"/>
              <w:tabs>
                <w:tab w:val="left" w:pos="1100"/>
                <w:tab w:val="left" w:pos="2860"/>
              </w:tabs>
              <w:spacing w:line="270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14:paraId="4606C550">
            <w:pPr>
              <w:pStyle w:val="10"/>
              <w:tabs>
                <w:tab w:val="left" w:pos="1100"/>
                <w:tab w:val="left" w:pos="2860"/>
              </w:tabs>
              <w:spacing w:line="264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Июль-август</w:t>
            </w:r>
          </w:p>
        </w:tc>
        <w:tc>
          <w:tcPr>
            <w:tcW w:w="2800" w:type="dxa"/>
            <w:vAlign w:val="center"/>
          </w:tcPr>
          <w:p w14:paraId="2119B19B">
            <w:pPr>
              <w:pStyle w:val="10"/>
              <w:spacing w:line="270" w:lineRule="exact"/>
              <w:ind w:left="0" w:right="-10" w:rightChars="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14:paraId="658B9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58" w:type="dxa"/>
            <w:vAlign w:val="center"/>
          </w:tcPr>
          <w:p w14:paraId="7EE166F3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0" w:type="dxa"/>
            <w:vAlign w:val="center"/>
          </w:tcPr>
          <w:p w14:paraId="579DE6C2">
            <w:pPr>
              <w:pStyle w:val="10"/>
              <w:ind w:right="97" w:rightChars="0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и изготовление памяток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14:paraId="218C93DB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«Собираем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620" w:type="dxa"/>
            <w:vAlign w:val="center"/>
          </w:tcPr>
          <w:p w14:paraId="57E71542">
            <w:pPr>
              <w:pStyle w:val="10"/>
              <w:tabs>
                <w:tab w:val="left" w:pos="1100"/>
                <w:tab w:val="left" w:pos="2860"/>
              </w:tabs>
              <w:spacing w:line="268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00" w:type="dxa"/>
            <w:vAlign w:val="center"/>
          </w:tcPr>
          <w:p w14:paraId="70F7C5DE">
            <w:pPr>
              <w:pStyle w:val="10"/>
              <w:spacing w:line="268" w:lineRule="exact"/>
              <w:ind w:left="0" w:right="-10" w:rightChars="0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14:paraId="2080E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558" w:type="dxa"/>
            <w:vAlign w:val="center"/>
          </w:tcPr>
          <w:p w14:paraId="2A3BA524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80" w:type="dxa"/>
            <w:vAlign w:val="center"/>
          </w:tcPr>
          <w:p w14:paraId="5E3A47D9">
            <w:pPr>
              <w:pStyle w:val="10"/>
              <w:ind w:right="97" w:rightChars="0"/>
              <w:jc w:val="center"/>
              <w:rPr>
                <w:sz w:val="24"/>
              </w:rPr>
            </w:pPr>
            <w:r>
              <w:rPr>
                <w:sz w:val="24"/>
              </w:rPr>
              <w:t>Выступление на общем родительском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всеобуч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поступает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620" w:type="dxa"/>
            <w:vAlign w:val="center"/>
          </w:tcPr>
          <w:p w14:paraId="7D8F6CB0">
            <w:pPr>
              <w:pStyle w:val="10"/>
              <w:tabs>
                <w:tab w:val="left" w:pos="1100"/>
                <w:tab w:val="left" w:pos="2860"/>
              </w:tabs>
              <w:spacing w:line="268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00" w:type="dxa"/>
            <w:vAlign w:val="center"/>
          </w:tcPr>
          <w:p w14:paraId="4F2BD08D">
            <w:pPr>
              <w:pStyle w:val="10"/>
              <w:ind w:left="108" w:right="-10" w:rightChars="0"/>
              <w:jc w:val="center"/>
              <w:rPr>
                <w:spacing w:val="-57"/>
                <w:sz w:val="24"/>
              </w:rPr>
            </w:pPr>
            <w:r>
              <w:rPr>
                <w:sz w:val="24"/>
                <w:lang w:val="ru-RU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57"/>
                <w:sz w:val="24"/>
              </w:rPr>
              <w:t xml:space="preserve"> </w:t>
            </w:r>
          </w:p>
          <w:p w14:paraId="66F22B47">
            <w:pPr>
              <w:pStyle w:val="10"/>
              <w:ind w:left="108" w:right="-10" w:rightChars="0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медсестра,</w:t>
            </w:r>
          </w:p>
          <w:p w14:paraId="7D1D346E">
            <w:pPr>
              <w:pStyle w:val="10"/>
              <w:spacing w:line="270" w:lineRule="atLeast"/>
              <w:ind w:left="108" w:right="-10" w:rightChars="0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педагог-психолог</w:t>
            </w:r>
          </w:p>
        </w:tc>
      </w:tr>
      <w:tr w14:paraId="328A46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0458" w:type="dxa"/>
            <w:gridSpan w:val="4"/>
            <w:vAlign w:val="center"/>
          </w:tcPr>
          <w:p w14:paraId="553F9510">
            <w:pPr>
              <w:pStyle w:val="10"/>
              <w:tabs>
                <w:tab w:val="left" w:pos="1100"/>
                <w:tab w:val="left" w:pos="2860"/>
              </w:tabs>
              <w:spacing w:line="256" w:lineRule="exact"/>
              <w:ind w:right="-10" w:rightChars="0"/>
              <w:jc w:val="center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14:paraId="17A2DD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558" w:type="dxa"/>
            <w:vAlign w:val="center"/>
          </w:tcPr>
          <w:p w14:paraId="0404D542">
            <w:pPr>
              <w:pStyle w:val="10"/>
              <w:spacing w:line="268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  <w:tc>
          <w:tcPr>
            <w:tcW w:w="5480" w:type="dxa"/>
            <w:vAlign w:val="center"/>
          </w:tcPr>
          <w:p w14:paraId="078112C1">
            <w:pPr>
              <w:pStyle w:val="10"/>
              <w:ind w:right="339" w:firstLine="60"/>
              <w:jc w:val="center"/>
              <w:rPr>
                <w:sz w:val="24"/>
              </w:rPr>
            </w:pPr>
            <w:r>
              <w:rPr>
                <w:sz w:val="24"/>
              </w:rPr>
              <w:t>Создание условий, обеспечивающих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комфорт:</w:t>
            </w:r>
          </w:p>
          <w:p w14:paraId="62BC79D2">
            <w:pPr>
              <w:pStyle w:val="10"/>
              <w:ind w:right="539"/>
              <w:jc w:val="center"/>
              <w:rPr>
                <w:sz w:val="24"/>
              </w:rPr>
            </w:pPr>
            <w:r>
              <w:rPr>
                <w:sz w:val="24"/>
              </w:rPr>
              <w:t>Прием детей постепенно от 3–5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Укороченное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саду;</w:t>
            </w:r>
          </w:p>
          <w:p w14:paraId="20511EDE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(принести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дома)</w:t>
            </w:r>
          </w:p>
        </w:tc>
        <w:tc>
          <w:tcPr>
            <w:tcW w:w="1620" w:type="dxa"/>
            <w:vAlign w:val="center"/>
          </w:tcPr>
          <w:p w14:paraId="6A8FD844">
            <w:pPr>
              <w:pStyle w:val="10"/>
              <w:tabs>
                <w:tab w:val="left" w:pos="1100"/>
                <w:tab w:val="left" w:pos="2860"/>
              </w:tabs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800" w:type="dxa"/>
            <w:vAlign w:val="center"/>
          </w:tcPr>
          <w:p w14:paraId="26A4A9DB">
            <w:pPr>
              <w:pStyle w:val="10"/>
              <w:ind w:left="108" w:right="-10" w:right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14:paraId="51231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558" w:type="dxa"/>
            <w:vAlign w:val="center"/>
          </w:tcPr>
          <w:p w14:paraId="541E571E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80" w:type="dxa"/>
            <w:vAlign w:val="center"/>
          </w:tcPr>
          <w:p w14:paraId="04AEBD7D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14:paraId="22B75EB8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ребенка»;</w:t>
            </w:r>
          </w:p>
          <w:p w14:paraId="09188303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детьми»;</w:t>
            </w:r>
          </w:p>
          <w:p w14:paraId="13CA2074">
            <w:pPr>
              <w:pStyle w:val="10"/>
              <w:spacing w:line="270" w:lineRule="atLeast"/>
              <w:ind w:right="-30" w:right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rFonts w:hint="default"/>
                <w:sz w:val="24"/>
                <w:lang w:val="ru-RU"/>
              </w:rPr>
              <w:t xml:space="preserve"> после ДОУ</w:t>
            </w:r>
          </w:p>
        </w:tc>
        <w:tc>
          <w:tcPr>
            <w:tcW w:w="1620" w:type="dxa"/>
            <w:vAlign w:val="center"/>
          </w:tcPr>
          <w:p w14:paraId="31BD7180">
            <w:pPr>
              <w:pStyle w:val="10"/>
              <w:tabs>
                <w:tab w:val="left" w:pos="1100"/>
                <w:tab w:val="left" w:pos="2860"/>
              </w:tabs>
              <w:ind w:left="108" w:right="-22" w:rightChars="-10"/>
              <w:jc w:val="center"/>
              <w:rPr>
                <w:sz w:val="22"/>
              </w:rPr>
            </w:pPr>
            <w:r>
              <w:rPr>
                <w:sz w:val="24"/>
              </w:rPr>
              <w:t>Июнь</w:t>
            </w:r>
          </w:p>
          <w:p w14:paraId="10F1423B">
            <w:pPr>
              <w:pStyle w:val="10"/>
              <w:tabs>
                <w:tab w:val="left" w:pos="1100"/>
                <w:tab w:val="left" w:pos="2860"/>
              </w:tabs>
              <w:spacing w:line="270" w:lineRule="atLeas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800" w:type="dxa"/>
            <w:vAlign w:val="center"/>
          </w:tcPr>
          <w:p w14:paraId="1D7E44DF">
            <w:pPr>
              <w:pStyle w:val="10"/>
              <w:spacing w:line="268" w:lineRule="exact"/>
              <w:ind w:left="0" w:right="-10" w:rightChars="0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14:paraId="575D0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8" w:type="dxa"/>
            <w:vAlign w:val="center"/>
          </w:tcPr>
          <w:p w14:paraId="43FCD870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80" w:type="dxa"/>
            <w:vAlign w:val="center"/>
          </w:tcPr>
          <w:p w14:paraId="588A5E6F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20" w:type="dxa"/>
            <w:vAlign w:val="center"/>
          </w:tcPr>
          <w:p w14:paraId="57A2D40F">
            <w:pPr>
              <w:pStyle w:val="10"/>
              <w:tabs>
                <w:tab w:val="left" w:pos="1100"/>
                <w:tab w:val="left" w:pos="2860"/>
              </w:tabs>
              <w:spacing w:line="268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адаптац.</w:t>
            </w:r>
          </w:p>
          <w:p w14:paraId="4781DCB3">
            <w:pPr>
              <w:pStyle w:val="10"/>
              <w:tabs>
                <w:tab w:val="left" w:pos="1100"/>
                <w:tab w:val="left" w:pos="2860"/>
              </w:tabs>
              <w:spacing w:line="264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800" w:type="dxa"/>
            <w:vAlign w:val="center"/>
          </w:tcPr>
          <w:p w14:paraId="2B01DEBA">
            <w:pPr>
              <w:pStyle w:val="10"/>
              <w:spacing w:line="268" w:lineRule="exact"/>
              <w:ind w:left="108" w:right="-10" w:rightChars="0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  <w:p w14:paraId="53BAE399">
            <w:pPr>
              <w:pStyle w:val="10"/>
              <w:spacing w:line="264" w:lineRule="exact"/>
              <w:ind w:left="108" w:right="-10" w:rightChars="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14:paraId="1D8E9D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6" w:hRule="atLeast"/>
        </w:trPr>
        <w:tc>
          <w:tcPr>
            <w:tcW w:w="558" w:type="dxa"/>
            <w:vAlign w:val="center"/>
          </w:tcPr>
          <w:p w14:paraId="2789D378">
            <w:pPr>
              <w:pStyle w:val="10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80" w:type="dxa"/>
            <w:vAlign w:val="center"/>
          </w:tcPr>
          <w:p w14:paraId="25C5A207">
            <w:pPr>
              <w:pStyle w:val="10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педагогов:</w:t>
            </w:r>
          </w:p>
          <w:p w14:paraId="5B5D26D6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«Минутки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хорошего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настроения»;</w:t>
            </w:r>
          </w:p>
          <w:p w14:paraId="6A3B8CA7">
            <w:pPr>
              <w:pStyle w:val="10"/>
              <w:jc w:val="center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разные»;</w:t>
            </w:r>
          </w:p>
          <w:p w14:paraId="69954B0C">
            <w:pPr>
              <w:pStyle w:val="10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стрессом»</w:t>
            </w:r>
          </w:p>
        </w:tc>
        <w:tc>
          <w:tcPr>
            <w:tcW w:w="1620" w:type="dxa"/>
            <w:vAlign w:val="center"/>
          </w:tcPr>
          <w:p w14:paraId="7971C0B9">
            <w:pPr>
              <w:pStyle w:val="10"/>
              <w:tabs>
                <w:tab w:val="left" w:pos="1100"/>
                <w:tab w:val="left" w:pos="2860"/>
              </w:tabs>
              <w:spacing w:line="270" w:lineRule="atLeas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И</w:t>
            </w:r>
            <w:r>
              <w:rPr>
                <w:sz w:val="24"/>
              </w:rPr>
              <w:t>юнь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2800" w:type="dxa"/>
            <w:vAlign w:val="center"/>
          </w:tcPr>
          <w:p w14:paraId="114D834B">
            <w:pPr>
              <w:pStyle w:val="10"/>
              <w:spacing w:line="270" w:lineRule="exact"/>
              <w:ind w:left="0" w:right="-10" w:rightChars="0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14:paraId="2A5748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558" w:type="dxa"/>
            <w:vAlign w:val="center"/>
          </w:tcPr>
          <w:p w14:paraId="6BACFA80">
            <w:pPr>
              <w:pStyle w:val="10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80" w:type="dxa"/>
            <w:vAlign w:val="center"/>
          </w:tcPr>
          <w:p w14:paraId="367E61F3">
            <w:pPr>
              <w:pStyle w:val="10"/>
              <w:ind w:right="-30" w:rightChars="0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 консультации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1620" w:type="dxa"/>
            <w:vAlign w:val="center"/>
          </w:tcPr>
          <w:p w14:paraId="64F42554">
            <w:pPr>
              <w:pStyle w:val="10"/>
              <w:tabs>
                <w:tab w:val="left" w:pos="1100"/>
                <w:tab w:val="left" w:pos="2860"/>
              </w:tabs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адаптац.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800" w:type="dxa"/>
            <w:vAlign w:val="center"/>
          </w:tcPr>
          <w:p w14:paraId="293AE96E">
            <w:pPr>
              <w:pStyle w:val="10"/>
              <w:spacing w:line="268" w:lineRule="exact"/>
              <w:ind w:left="0" w:right="-10" w:rightChars="0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14:paraId="636281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8" w:type="dxa"/>
            <w:vAlign w:val="center"/>
          </w:tcPr>
          <w:p w14:paraId="23D5400C">
            <w:pPr>
              <w:pStyle w:val="10"/>
              <w:spacing w:line="261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5480" w:type="dxa"/>
            <w:vAlign w:val="center"/>
          </w:tcPr>
          <w:p w14:paraId="2E834203">
            <w:pPr>
              <w:pStyle w:val="10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индивидуальных листов</w:t>
            </w:r>
          </w:p>
          <w:p w14:paraId="2052C69A">
            <w:pPr>
              <w:pStyle w:val="10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адаптации</w:t>
            </w:r>
          </w:p>
        </w:tc>
        <w:tc>
          <w:tcPr>
            <w:tcW w:w="1620" w:type="dxa"/>
            <w:vAlign w:val="center"/>
          </w:tcPr>
          <w:p w14:paraId="082B5A4E">
            <w:pPr>
              <w:pStyle w:val="10"/>
              <w:spacing w:line="261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адаптац.</w:t>
            </w:r>
          </w:p>
          <w:p w14:paraId="21964DC7">
            <w:pPr>
              <w:pStyle w:val="10"/>
              <w:spacing w:line="270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800" w:type="dxa"/>
            <w:vAlign w:val="center"/>
          </w:tcPr>
          <w:p w14:paraId="5077EAB5">
            <w:pPr>
              <w:pStyle w:val="10"/>
              <w:spacing w:line="261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14:paraId="587058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558" w:type="dxa"/>
            <w:vAlign w:val="center"/>
          </w:tcPr>
          <w:p w14:paraId="7E6EC140">
            <w:pPr>
              <w:pStyle w:val="10"/>
              <w:spacing w:line="261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</w:t>
            </w:r>
          </w:p>
        </w:tc>
        <w:tc>
          <w:tcPr>
            <w:tcW w:w="5480" w:type="dxa"/>
            <w:vAlign w:val="center"/>
          </w:tcPr>
          <w:p w14:paraId="3E1A60BD">
            <w:pPr>
              <w:pStyle w:val="10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1620" w:type="dxa"/>
            <w:vAlign w:val="center"/>
          </w:tcPr>
          <w:p w14:paraId="725BE416">
            <w:pPr>
              <w:pStyle w:val="10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поступлении</w:t>
            </w:r>
          </w:p>
        </w:tc>
        <w:tc>
          <w:tcPr>
            <w:tcW w:w="2800" w:type="dxa"/>
            <w:vAlign w:val="center"/>
          </w:tcPr>
          <w:p w14:paraId="7BFDD749">
            <w:pPr>
              <w:pStyle w:val="10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14:paraId="3C6F1A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558" w:type="dxa"/>
            <w:vAlign w:val="center"/>
          </w:tcPr>
          <w:p w14:paraId="20D0979A">
            <w:pPr>
              <w:pStyle w:val="10"/>
              <w:spacing w:line="261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</w:t>
            </w:r>
          </w:p>
        </w:tc>
        <w:tc>
          <w:tcPr>
            <w:tcW w:w="5480" w:type="dxa"/>
            <w:vAlign w:val="center"/>
          </w:tcPr>
          <w:p w14:paraId="78337EC4">
            <w:pPr>
              <w:pStyle w:val="10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Отслеживание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 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71CB2D2">
            <w:pPr>
              <w:pStyle w:val="10"/>
              <w:spacing w:line="270" w:lineRule="atLeast"/>
              <w:ind w:right="-30" w:rightChars="0"/>
              <w:jc w:val="center"/>
              <w:rPr>
                <w:sz w:val="24"/>
              </w:rPr>
            </w:pPr>
            <w:r>
              <w:rPr>
                <w:sz w:val="24"/>
              </w:rPr>
              <w:t>целью составления рекомендаций 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</w:tc>
        <w:tc>
          <w:tcPr>
            <w:tcW w:w="1620" w:type="dxa"/>
            <w:vAlign w:val="center"/>
          </w:tcPr>
          <w:p w14:paraId="7280A453">
            <w:pPr>
              <w:pStyle w:val="10"/>
              <w:spacing w:line="261" w:lineRule="exact"/>
              <w:ind w:left="108" w:right="-22" w:rightChars="-10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</w:p>
          <w:p w14:paraId="39F1630A">
            <w:pPr>
              <w:pStyle w:val="10"/>
              <w:spacing w:line="261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800" w:type="dxa"/>
            <w:vAlign w:val="center"/>
          </w:tcPr>
          <w:p w14:paraId="341D2353">
            <w:pPr>
              <w:pStyle w:val="10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14:paraId="6096D854">
            <w:pPr>
              <w:pStyle w:val="10"/>
              <w:spacing w:line="270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14:paraId="012B1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8" w:type="dxa"/>
            <w:vAlign w:val="center"/>
          </w:tcPr>
          <w:p w14:paraId="0190A435">
            <w:pPr>
              <w:pStyle w:val="10"/>
              <w:spacing w:line="261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  <w:tc>
          <w:tcPr>
            <w:tcW w:w="5480" w:type="dxa"/>
            <w:vAlign w:val="center"/>
          </w:tcPr>
          <w:p w14:paraId="7779D8CB">
            <w:pPr>
              <w:pStyle w:val="10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14:paraId="24D8327E">
            <w:pPr>
              <w:pStyle w:val="10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пространственной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620" w:type="dxa"/>
            <w:vAlign w:val="center"/>
          </w:tcPr>
          <w:p w14:paraId="64B82D45">
            <w:pPr>
              <w:pStyle w:val="10"/>
              <w:spacing w:line="261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2800" w:type="dxa"/>
            <w:vAlign w:val="center"/>
          </w:tcPr>
          <w:p w14:paraId="490F7818">
            <w:pPr>
              <w:pStyle w:val="10"/>
              <w:spacing w:line="261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14:paraId="1B71C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558" w:type="dxa"/>
            <w:vAlign w:val="center"/>
          </w:tcPr>
          <w:p w14:paraId="1F6C6F0E">
            <w:pPr>
              <w:pStyle w:val="10"/>
              <w:spacing w:line="261" w:lineRule="exact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10</w:t>
            </w:r>
          </w:p>
        </w:tc>
        <w:tc>
          <w:tcPr>
            <w:tcW w:w="5480" w:type="dxa"/>
            <w:vAlign w:val="center"/>
          </w:tcPr>
          <w:p w14:paraId="4D943611">
            <w:pPr>
              <w:pStyle w:val="10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14:paraId="75AD5B3B">
            <w:pPr>
              <w:pStyle w:val="10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20" w:type="dxa"/>
            <w:vAlign w:val="center"/>
          </w:tcPr>
          <w:p w14:paraId="6CB43457">
            <w:pPr>
              <w:pStyle w:val="10"/>
              <w:spacing w:line="261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адаптац.</w:t>
            </w:r>
          </w:p>
          <w:p w14:paraId="20C07B3E">
            <w:pPr>
              <w:pStyle w:val="10"/>
              <w:spacing w:line="270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800" w:type="dxa"/>
            <w:vAlign w:val="center"/>
          </w:tcPr>
          <w:p w14:paraId="435B49A3">
            <w:pPr>
              <w:pStyle w:val="10"/>
              <w:spacing w:line="261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14:paraId="52B8D8E0">
            <w:pPr>
              <w:pStyle w:val="10"/>
              <w:spacing w:line="270" w:lineRule="exact"/>
              <w:ind w:left="108" w:right="-22" w:rightChars="-10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</w:tbl>
    <w:p w14:paraId="0E0895EC">
      <w:pPr>
        <w:pStyle w:val="7"/>
        <w:spacing w:before="90"/>
        <w:ind w:right="1076"/>
        <w:jc w:val="both"/>
      </w:pPr>
    </w:p>
    <w:sectPr>
      <w:pgSz w:w="11910" w:h="16840"/>
      <w:pgMar w:top="700" w:right="0" w:bottom="0" w:left="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8AC8EF"/>
    <w:multiLevelType w:val="multilevel"/>
    <w:tmpl w:val="9C8AC8EF"/>
    <w:lvl w:ilvl="0" w:tentative="0">
      <w:start w:val="0"/>
      <w:numFmt w:val="bullet"/>
      <w:lvlText w:val=""/>
      <w:lvlJc w:val="left"/>
      <w:pPr>
        <w:ind w:left="108" w:hanging="317"/>
      </w:pPr>
      <w:rPr>
        <w:rFonts w:hint="default" w:ascii="Wingdings" w:hAnsi="Wingdings" w:eastAsia="Wingdings" w:cs="Wingdings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19" w:hanging="31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38" w:hanging="31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57" w:hanging="31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76" w:hanging="31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95" w:hanging="31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214" w:hanging="31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33" w:hanging="31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52" w:hanging="317"/>
      </w:pPr>
      <w:rPr>
        <w:rFonts w:hint="default"/>
        <w:lang w:val="ru-RU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0"/>
      <w:numFmt w:val="bullet"/>
      <w:lvlText w:val=""/>
      <w:lvlJc w:val="left"/>
      <w:pPr>
        <w:ind w:left="107" w:hanging="348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28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56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84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12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740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268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96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324" w:hanging="348"/>
      </w:pPr>
      <w:rPr>
        <w:rFonts w:hint="default"/>
        <w:lang w:val="ru-RU" w:eastAsia="en-US" w:bidi="ar-SA"/>
      </w:rPr>
    </w:lvl>
  </w:abstractNum>
  <w:abstractNum w:abstractNumId="2">
    <w:nsid w:val="BA46A080"/>
    <w:multiLevelType w:val="singleLevel"/>
    <w:tmpl w:val="BA46A080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BF205925"/>
    <w:multiLevelType w:val="multilevel"/>
    <w:tmpl w:val="BF205925"/>
    <w:lvl w:ilvl="0" w:tentative="0">
      <w:start w:val="0"/>
      <w:numFmt w:val="bullet"/>
      <w:lvlText w:val=""/>
      <w:lvlJc w:val="left"/>
      <w:pPr>
        <w:ind w:left="143" w:hanging="348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64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8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12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36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760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284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08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332" w:hanging="348"/>
      </w:pPr>
      <w:rPr>
        <w:rFonts w:hint="default"/>
        <w:lang w:val="ru-RU" w:eastAsia="en-US" w:bidi="ar-SA"/>
      </w:rPr>
    </w:lvl>
  </w:abstractNum>
  <w:abstractNum w:abstractNumId="4">
    <w:nsid w:val="CF092B84"/>
    <w:multiLevelType w:val="multilevel"/>
    <w:tmpl w:val="CF092B84"/>
    <w:lvl w:ilvl="0" w:tentative="0">
      <w:start w:val="0"/>
      <w:numFmt w:val="bullet"/>
      <w:lvlText w:val=""/>
      <w:lvlJc w:val="left"/>
      <w:pPr>
        <w:ind w:left="108" w:hanging="14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19" w:hanging="1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38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57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76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95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214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33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52" w:hanging="142"/>
      </w:pPr>
      <w:rPr>
        <w:rFonts w:hint="default"/>
        <w:lang w:val="ru-RU" w:eastAsia="en-US" w:bidi="ar-SA"/>
      </w:rPr>
    </w:lvl>
  </w:abstractNum>
  <w:abstractNum w:abstractNumId="5">
    <w:nsid w:val="D7F9FE59"/>
    <w:multiLevelType w:val="multilevel"/>
    <w:tmpl w:val="D7F9FE59"/>
    <w:lvl w:ilvl="0" w:tentative="0">
      <w:start w:val="0"/>
      <w:numFmt w:val="bullet"/>
      <w:lvlText w:val=""/>
      <w:lvlJc w:val="left"/>
      <w:pPr>
        <w:ind w:left="108" w:hanging="284"/>
      </w:pPr>
      <w:rPr>
        <w:rFonts w:hint="default" w:ascii="Wingdings" w:hAnsi="Wingdings" w:eastAsia="Wingdings" w:cs="Wingdings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19" w:hanging="28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38" w:hanging="28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57" w:hanging="28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76" w:hanging="28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95" w:hanging="28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214" w:hanging="28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33" w:hanging="28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52" w:hanging="284"/>
      </w:pPr>
      <w:rPr>
        <w:rFonts w:hint="default"/>
        <w:lang w:val="ru-RU" w:eastAsia="en-US" w:bidi="ar-SA"/>
      </w:rPr>
    </w:lvl>
  </w:abstractNum>
  <w:abstractNum w:abstractNumId="6">
    <w:nsid w:val="DCBA6B53"/>
    <w:multiLevelType w:val="multilevel"/>
    <w:tmpl w:val="DCBA6B53"/>
    <w:lvl w:ilvl="0" w:tentative="0">
      <w:start w:val="0"/>
      <w:numFmt w:val="bullet"/>
      <w:lvlText w:val=""/>
      <w:lvlJc w:val="left"/>
      <w:pPr>
        <w:ind w:left="108" w:hanging="389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19" w:hanging="38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38" w:hanging="38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57" w:hanging="38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76" w:hanging="38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95" w:hanging="38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214" w:hanging="38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33" w:hanging="38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52" w:hanging="389"/>
      </w:pPr>
      <w:rPr>
        <w:rFonts w:hint="default"/>
        <w:lang w:val="ru-RU" w:eastAsia="en-US" w:bidi="ar-SA"/>
      </w:rPr>
    </w:lvl>
  </w:abstractNum>
  <w:abstractNum w:abstractNumId="7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2422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8">
    <w:nsid w:val="0248C179"/>
    <w:multiLevelType w:val="multilevel"/>
    <w:tmpl w:val="0248C179"/>
    <w:lvl w:ilvl="0" w:tentative="0">
      <w:start w:val="0"/>
      <w:numFmt w:val="bullet"/>
      <w:lvlText w:val=""/>
      <w:lvlJc w:val="left"/>
      <w:pPr>
        <w:ind w:left="827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</w:abstractNum>
  <w:abstractNum w:abstractNumId="9">
    <w:nsid w:val="03D62ECE"/>
    <w:multiLevelType w:val="multilevel"/>
    <w:tmpl w:val="03D62ECE"/>
    <w:lvl w:ilvl="0" w:tentative="0">
      <w:start w:val="0"/>
      <w:numFmt w:val="bullet"/>
      <w:lvlText w:val=""/>
      <w:lvlJc w:val="left"/>
      <w:pPr>
        <w:ind w:left="107" w:hanging="348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28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56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84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12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740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268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96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324" w:hanging="348"/>
      </w:pPr>
      <w:rPr>
        <w:rFonts w:hint="default"/>
        <w:lang w:val="ru-RU" w:eastAsia="en-US" w:bidi="ar-SA"/>
      </w:rPr>
    </w:lvl>
  </w:abstractNum>
  <w:abstractNum w:abstractNumId="10">
    <w:nsid w:val="0E640482"/>
    <w:multiLevelType w:val="multilevel"/>
    <w:tmpl w:val="0E640482"/>
    <w:lvl w:ilvl="0" w:tentative="0">
      <w:start w:val="0"/>
      <w:numFmt w:val="bullet"/>
      <w:lvlText w:val="-"/>
      <w:lvlJc w:val="left"/>
      <w:pPr>
        <w:ind w:left="1702" w:hanging="202"/>
      </w:pPr>
      <w:rPr>
        <w:rFonts w:hint="default" w:ascii="Times New Roman" w:hAnsi="Times New Roman" w:eastAsia="Times New Roman" w:cs="Times New Roman"/>
        <w:color w:val="FFFFFF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702" w:hanging="773"/>
      </w:pPr>
      <w:rPr>
        <w:rFonts w:hint="default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741" w:hanging="77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61" w:hanging="77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782" w:hanging="77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803" w:hanging="77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823" w:hanging="77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844" w:hanging="77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65" w:hanging="773"/>
      </w:pPr>
      <w:rPr>
        <w:rFonts w:hint="default"/>
        <w:lang w:val="ru-RU" w:eastAsia="en-US" w:bidi="ar-SA"/>
      </w:rPr>
    </w:lvl>
  </w:abstractNum>
  <w:abstractNum w:abstractNumId="11">
    <w:nsid w:val="25B654F3"/>
    <w:multiLevelType w:val="multilevel"/>
    <w:tmpl w:val="25B654F3"/>
    <w:lvl w:ilvl="0" w:tentative="0">
      <w:start w:val="0"/>
      <w:numFmt w:val="bullet"/>
      <w:lvlText w:val=""/>
      <w:lvlJc w:val="left"/>
      <w:pPr>
        <w:ind w:left="827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</w:abstractNum>
  <w:abstractNum w:abstractNumId="12">
    <w:nsid w:val="4C1BAE26"/>
    <w:multiLevelType w:val="multilevel"/>
    <w:tmpl w:val="4C1BAE26"/>
    <w:lvl w:ilvl="0" w:tentative="0">
      <w:start w:val="0"/>
      <w:numFmt w:val="bullet"/>
      <w:lvlText w:val=""/>
      <w:lvlJc w:val="left"/>
      <w:pPr>
        <w:ind w:left="108" w:hanging="317"/>
      </w:pPr>
      <w:rPr>
        <w:rFonts w:hint="default" w:ascii="Wingdings" w:hAnsi="Wingdings" w:eastAsia="Wingdings" w:cs="Wingdings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19" w:hanging="31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38" w:hanging="31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657" w:hanging="31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176" w:hanging="31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695" w:hanging="31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214" w:hanging="31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733" w:hanging="31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252" w:hanging="317"/>
      </w:pPr>
      <w:rPr>
        <w:rFonts w:hint="default"/>
        <w:lang w:val="ru-RU" w:eastAsia="en-US" w:bidi="ar-SA"/>
      </w:rPr>
    </w:lvl>
  </w:abstractNum>
  <w:abstractNum w:abstractNumId="13">
    <w:nsid w:val="59ADCABA"/>
    <w:multiLevelType w:val="multilevel"/>
    <w:tmpl w:val="59ADCABA"/>
    <w:lvl w:ilvl="0" w:tentative="0">
      <w:start w:val="0"/>
      <w:numFmt w:val="bullet"/>
      <w:lvlText w:val=""/>
      <w:lvlJc w:val="left"/>
      <w:pPr>
        <w:ind w:left="143" w:hanging="389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64" w:hanging="38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188" w:hanging="38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12" w:hanging="38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236" w:hanging="38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760" w:hanging="38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284" w:hanging="38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08" w:hanging="38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332" w:hanging="389"/>
      </w:pPr>
      <w:rPr>
        <w:rFonts w:hint="default"/>
        <w:lang w:val="ru-RU" w:eastAsia="en-US" w:bidi="ar-SA"/>
      </w:rPr>
    </w:lvl>
  </w:abstractNum>
  <w:abstractNum w:abstractNumId="14">
    <w:nsid w:val="60382F6E"/>
    <w:multiLevelType w:val="multilevel"/>
    <w:tmpl w:val="60382F6E"/>
    <w:lvl w:ilvl="0" w:tentative="0">
      <w:start w:val="0"/>
      <w:numFmt w:val="bullet"/>
      <w:lvlText w:val=""/>
      <w:lvlJc w:val="left"/>
      <w:pPr>
        <w:ind w:left="424" w:hanging="317"/>
      </w:pPr>
      <w:rPr>
        <w:rFonts w:hint="default" w:ascii="Wingdings" w:hAnsi="Wingdings" w:eastAsia="Wingdings" w:cs="Wingdings"/>
        <w:w w:val="100"/>
        <w:sz w:val="23"/>
        <w:szCs w:val="2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07" w:hanging="317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94" w:hanging="317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81" w:hanging="317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68" w:hanging="317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55" w:hanging="317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42" w:hanging="317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829" w:hanging="317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316" w:hanging="317"/>
      </w:pPr>
      <w:rPr>
        <w:rFonts w:hint="default"/>
        <w:lang w:val="ru-RU" w:eastAsia="en-US" w:bidi="ar-SA"/>
      </w:rPr>
    </w:lvl>
  </w:abstractNum>
  <w:abstractNum w:abstractNumId="15">
    <w:nsid w:val="72183CF9"/>
    <w:multiLevelType w:val="multilevel"/>
    <w:tmpl w:val="72183CF9"/>
    <w:lvl w:ilvl="0" w:tentative="0">
      <w:start w:val="0"/>
      <w:numFmt w:val="bullet"/>
      <w:lvlText w:val=""/>
      <w:lvlJc w:val="left"/>
      <w:pPr>
        <w:ind w:left="827" w:hanging="360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266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60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0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5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13"/>
  </w:num>
  <w:num w:numId="4">
    <w:abstractNumId w:val="3"/>
  </w:num>
  <w:num w:numId="5">
    <w:abstractNumId w:val="11"/>
  </w:num>
  <w:num w:numId="6">
    <w:abstractNumId w:val="15"/>
  </w:num>
  <w:num w:numId="7">
    <w:abstractNumId w:val="8"/>
  </w:num>
  <w:num w:numId="8">
    <w:abstractNumId w:val="6"/>
  </w:num>
  <w:num w:numId="9">
    <w:abstractNumId w:val="1"/>
  </w:num>
  <w:num w:numId="10">
    <w:abstractNumId w:val="9"/>
  </w:num>
  <w:num w:numId="11">
    <w:abstractNumId w:val="5"/>
  </w:num>
  <w:num w:numId="12">
    <w:abstractNumId w:val="0"/>
  </w:num>
  <w:num w:numId="13">
    <w:abstractNumId w:val="12"/>
  </w:num>
  <w:num w:numId="14">
    <w:abstractNumId w:val="14"/>
  </w:num>
  <w:num w:numId="15">
    <w:abstractNumId w:val="1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0F882DC7"/>
    <w:rsid w:val="161E251C"/>
    <w:rsid w:val="1C934370"/>
    <w:rsid w:val="280D153E"/>
    <w:rsid w:val="28F50E47"/>
    <w:rsid w:val="5CFC5289"/>
    <w:rsid w:val="5D3D5E02"/>
    <w:rsid w:val="5F597408"/>
    <w:rsid w:val="6FAC3A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702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qFormat/>
    <w:uiPriority w:val="1"/>
    <w:pPr>
      <w:spacing w:line="308" w:lineRule="exact"/>
      <w:ind w:left="1702"/>
      <w:outlineLvl w:val="2"/>
    </w:pPr>
    <w:rPr>
      <w:rFonts w:ascii="Times New Roman" w:hAnsi="Times New Roman" w:eastAsia="Times New Roman" w:cs="Times New Roman"/>
      <w:b/>
      <w:bCs/>
      <w:sz w:val="27"/>
      <w:szCs w:val="27"/>
      <w:lang w:val="ru-RU" w:eastAsia="en-US" w:bidi="ar-SA"/>
    </w:rPr>
  </w:style>
  <w:style w:type="paragraph" w:styleId="4">
    <w:name w:val="heading 3"/>
    <w:basedOn w:val="1"/>
    <w:qFormat/>
    <w:uiPriority w:val="1"/>
    <w:pPr>
      <w:ind w:left="1702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702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33"/>
    <customShpInfo spid="_x0000_s1034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33</Pages>
  <TotalTime>119</TotalTime>
  <ScaleCrop>false</ScaleCrop>
  <LinksUpToDate>false</LinksUpToDate>
  <Application>WPS Office_12.2.0.18638_F1E327BC-269C-435d-A152-05C5408002CA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2024-05-28T05:48:00Z</dcterms:created>
  <dc:creator>мама</dc:creator>
  <cp:lastModifiedBy>Юлия</cp:lastModifiedBy>
  <cp:lastPrinted>2025-05-30T09:34:00Z</cp:lastPrinted>
  <dcterms:modified xsi:type="dcterms:W3CDTF">2025-06-16T11:19:17Z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2024-05-28T00:00:00Z</vt:filetime>
  </property>
  <property fmtid="{D5CDD505-2E9C-101B-9397-08002B2CF9AE}" pid="5" name="KSOProductBuildVer">
    <vt:lpwstr>1049-12.2.0.18638</vt:lpwstr>
  </property>
  <property fmtid="{D5CDD505-2E9C-101B-9397-08002B2CF9AE}" pid="6" name="ICV">
    <vt:lpwstr>6D190489030A4439840581B28F1E6604_13</vt:lpwstr>
  </property>
</Properties>
</file>